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5BF928">
      <w:pPr>
        <w:spacing w:before="73" w:line="366" w:lineRule="exact"/>
        <w:ind w:left="541" w:right="1" w:firstLine="0"/>
        <w:jc w:val="center"/>
        <w:rPr>
          <w:b/>
          <w:i/>
          <w:sz w:val="32"/>
        </w:rPr>
      </w:pPr>
      <w:r>
        <w:rPr>
          <w:b/>
          <w:i/>
          <w:sz w:val="32"/>
        </w:rPr>
        <w:drawing>
          <wp:anchor distT="0" distB="0" distL="0" distR="0" simplePos="0" relativeHeight="251661312" behindDoc="1" locked="0" layoutInCell="1" allowOverlap="1">
            <wp:simplePos x="0" y="0"/>
            <wp:positionH relativeFrom="page">
              <wp:posOffset>320040</wp:posOffset>
            </wp:positionH>
            <wp:positionV relativeFrom="page">
              <wp:posOffset>321945</wp:posOffset>
            </wp:positionV>
            <wp:extent cx="6918960" cy="10047605"/>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6919188" cy="10047706"/>
                    </a:xfrm>
                    <a:prstGeom prst="rect">
                      <a:avLst/>
                    </a:prstGeom>
                  </pic:spPr>
                </pic:pic>
              </a:graphicData>
            </a:graphic>
          </wp:anchor>
        </w:drawing>
      </w:r>
      <w:r>
        <w:rPr>
          <w:b/>
          <w:i/>
          <w:sz w:val="32"/>
        </w:rPr>
        <w:t>Консультация</w:t>
      </w:r>
      <w:r>
        <w:rPr>
          <w:b/>
          <w:i/>
          <w:spacing w:val="-9"/>
          <w:sz w:val="32"/>
        </w:rPr>
        <w:t xml:space="preserve"> </w:t>
      </w:r>
      <w:r>
        <w:rPr>
          <w:b/>
          <w:i/>
          <w:sz w:val="32"/>
        </w:rPr>
        <w:t>для</w:t>
      </w:r>
      <w:r>
        <w:rPr>
          <w:b/>
          <w:i/>
          <w:spacing w:val="-6"/>
          <w:sz w:val="32"/>
        </w:rPr>
        <w:t xml:space="preserve"> </w:t>
      </w:r>
      <w:r>
        <w:rPr>
          <w:b/>
          <w:i/>
          <w:sz w:val="32"/>
        </w:rPr>
        <w:t>педагогов</w:t>
      </w:r>
    </w:p>
    <w:p w14:paraId="05A3069E">
      <w:pPr>
        <w:spacing w:before="0" w:line="366" w:lineRule="exact"/>
        <w:ind w:left="541" w:right="1" w:firstLine="0"/>
        <w:jc w:val="center"/>
        <w:rPr>
          <w:b/>
          <w:color w:val="FF0000"/>
          <w:spacing w:val="-2"/>
          <w:sz w:val="32"/>
        </w:rPr>
      </w:pPr>
      <w:r>
        <w:rPr>
          <w:b/>
          <w:color w:val="FF0000"/>
          <w:sz w:val="32"/>
        </w:rPr>
        <w:t>«Организация</w:t>
      </w:r>
      <w:r>
        <w:rPr>
          <w:b/>
          <w:color w:val="FF0000"/>
          <w:spacing w:val="-11"/>
          <w:sz w:val="32"/>
        </w:rPr>
        <w:t xml:space="preserve"> </w:t>
      </w:r>
      <w:r>
        <w:rPr>
          <w:b/>
          <w:color w:val="FF0000"/>
          <w:sz w:val="32"/>
        </w:rPr>
        <w:t>подвижных</w:t>
      </w:r>
      <w:r>
        <w:rPr>
          <w:b/>
          <w:color w:val="FF0000"/>
          <w:spacing w:val="-12"/>
          <w:sz w:val="32"/>
        </w:rPr>
        <w:t xml:space="preserve"> </w:t>
      </w:r>
      <w:r>
        <w:rPr>
          <w:b/>
          <w:color w:val="FF0000"/>
          <w:sz w:val="32"/>
        </w:rPr>
        <w:t>игр</w:t>
      </w:r>
      <w:r>
        <w:rPr>
          <w:b/>
          <w:color w:val="FF0000"/>
          <w:spacing w:val="-7"/>
          <w:sz w:val="32"/>
        </w:rPr>
        <w:t xml:space="preserve"> </w:t>
      </w:r>
      <w:r>
        <w:rPr>
          <w:b/>
          <w:color w:val="FF0000"/>
          <w:sz w:val="32"/>
        </w:rPr>
        <w:t>в</w:t>
      </w:r>
      <w:r>
        <w:rPr>
          <w:b/>
          <w:color w:val="FF0000"/>
          <w:spacing w:val="-6"/>
          <w:sz w:val="32"/>
        </w:rPr>
        <w:t xml:space="preserve"> </w:t>
      </w:r>
      <w:r>
        <w:rPr>
          <w:b/>
          <w:color w:val="FF0000"/>
          <w:sz w:val="32"/>
        </w:rPr>
        <w:t>зимний</w:t>
      </w:r>
      <w:r>
        <w:rPr>
          <w:b/>
          <w:color w:val="FF0000"/>
          <w:spacing w:val="-8"/>
          <w:sz w:val="32"/>
        </w:rPr>
        <w:t xml:space="preserve"> </w:t>
      </w:r>
      <w:r>
        <w:rPr>
          <w:b/>
          <w:color w:val="FF0000"/>
          <w:spacing w:val="-2"/>
          <w:sz w:val="32"/>
        </w:rPr>
        <w:t>период»</w:t>
      </w:r>
    </w:p>
    <w:p w14:paraId="32FABE0E">
      <w:pPr>
        <w:spacing w:before="0" w:line="366" w:lineRule="exact"/>
        <w:ind w:left="541" w:right="1" w:firstLine="0"/>
        <w:jc w:val="center"/>
        <w:rPr>
          <w:b/>
          <w:color w:val="FF0000"/>
          <w:spacing w:val="-2"/>
          <w:sz w:val="32"/>
        </w:rPr>
      </w:pPr>
    </w:p>
    <w:p w14:paraId="2D8C1547">
      <w:pPr>
        <w:pStyle w:val="4"/>
        <w:ind w:right="565" w:firstLine="403"/>
      </w:pPr>
      <w:r>
        <w:t>Прогулка является надежным средством укрепления здоровья и профилактики утомления. Пребывание на свежем воздухе положит</w:t>
      </w:r>
      <w:bookmarkStart w:id="0" w:name="_GoBack"/>
      <w:bookmarkEnd w:id="0"/>
      <w:r>
        <w:t>ельно влияет на обмен веществ, способствует повышению аппетита и, конечно, оказывает закаливающий эффект.</w:t>
      </w:r>
    </w:p>
    <w:p w14:paraId="7C5B6620">
      <w:pPr>
        <w:pStyle w:val="4"/>
        <w:spacing w:before="3"/>
        <w:ind w:right="557" w:firstLine="403"/>
      </w:pPr>
      <w:r>
        <w:t>Подвижные игры на свежем воздухе оказывают закаливающее действие на детский</w:t>
      </w:r>
      <w:r>
        <w:rPr>
          <w:spacing w:val="-2"/>
        </w:rPr>
        <w:t xml:space="preserve"> </w:t>
      </w:r>
      <w:r>
        <w:t>организм, что</w:t>
      </w:r>
      <w:r>
        <w:rPr>
          <w:spacing w:val="-2"/>
        </w:rPr>
        <w:t xml:space="preserve"> </w:t>
      </w:r>
      <w:r>
        <w:t>повышает</w:t>
      </w:r>
      <w:r>
        <w:rPr>
          <w:spacing w:val="-3"/>
        </w:rPr>
        <w:t xml:space="preserve"> </w:t>
      </w:r>
      <w:r>
        <w:t>его устойчивость</w:t>
      </w:r>
      <w:r>
        <w:rPr>
          <w:spacing w:val="-4"/>
        </w:rPr>
        <w:t xml:space="preserve"> </w:t>
      </w:r>
      <w:r>
        <w:t>к</w:t>
      </w:r>
      <w:r>
        <w:rPr>
          <w:spacing w:val="-2"/>
        </w:rPr>
        <w:t xml:space="preserve"> </w:t>
      </w:r>
      <w:r>
        <w:t>простудным респираторным заболеваниям,</w:t>
      </w:r>
      <w:r>
        <w:rPr>
          <w:spacing w:val="-2"/>
        </w:rPr>
        <w:t xml:space="preserve"> </w:t>
      </w:r>
      <w:r>
        <w:t>увеличивают</w:t>
      </w:r>
      <w:r>
        <w:rPr>
          <w:spacing w:val="-5"/>
        </w:rPr>
        <w:t xml:space="preserve"> </w:t>
      </w:r>
      <w:r>
        <w:t>двигательную</w:t>
      </w:r>
      <w:r>
        <w:rPr>
          <w:spacing w:val="-5"/>
        </w:rPr>
        <w:t xml:space="preserve"> </w:t>
      </w:r>
      <w:r>
        <w:t>активность</w:t>
      </w:r>
      <w:r>
        <w:rPr>
          <w:spacing w:val="-6"/>
        </w:rPr>
        <w:t xml:space="preserve"> </w:t>
      </w:r>
      <w:r>
        <w:t>детей,</w:t>
      </w:r>
      <w:r>
        <w:rPr>
          <w:spacing w:val="-3"/>
        </w:rPr>
        <w:t xml:space="preserve"> </w:t>
      </w:r>
      <w:r>
        <w:t>способствуют</w:t>
      </w:r>
      <w:r>
        <w:rPr>
          <w:spacing w:val="-5"/>
        </w:rPr>
        <w:t xml:space="preserve"> </w:t>
      </w:r>
      <w:r>
        <w:t>более прочному закреплению двигательных навыков и развитию физических качеств.</w:t>
      </w:r>
      <w:r>
        <w:rPr>
          <w:spacing w:val="40"/>
        </w:rPr>
        <w:t xml:space="preserve"> </w:t>
      </w:r>
      <w:r>
        <w:t>И зима — не повод отменять прогулки на свежем воздухе! Даже короткие 15-20 минутные прогулки при неблагоприятных условиях погоды дают детям эмоциональную и физическую зарядку. А чтобы холод принес пользу и не помешал малышам получить удовольствие, они должны быть заняты</w:t>
      </w:r>
      <w:r>
        <w:rPr>
          <w:spacing w:val="40"/>
        </w:rPr>
        <w:t xml:space="preserve"> </w:t>
      </w:r>
      <w:r>
        <w:t>интересным делом.</w:t>
      </w:r>
    </w:p>
    <w:p w14:paraId="1523263B">
      <w:pPr>
        <w:pStyle w:val="4"/>
        <w:ind w:right="565" w:firstLine="403"/>
      </w:pPr>
      <w:r>
        <w:t>Подвижные игры в этом отношении занимают особое место – они считаются универсальным и незаменимым средством физического развития. Главная цель воспитателя – дать почувствовать ребёнку, что ему доверяют, включают его в решение трудных для него проблем и задач. Именно подвижная игра помогает ребёнку обрести, друзей, выразить себя в интересной для себя деятельности. Во время проведения подвижных игр на открытом воздухе дети получают возможность проявить большую активность, самостоятельность и</w:t>
      </w:r>
      <w:r>
        <w:rPr>
          <w:spacing w:val="40"/>
        </w:rPr>
        <w:t xml:space="preserve"> </w:t>
      </w:r>
      <w:r>
        <w:t xml:space="preserve">инициативу в </w:t>
      </w:r>
      <w:r>
        <w:rPr>
          <w:spacing w:val="-2"/>
        </w:rPr>
        <w:t>действиях.</w:t>
      </w:r>
    </w:p>
    <w:p w14:paraId="535CE646">
      <w:pPr>
        <w:pStyle w:val="4"/>
        <w:ind w:right="572" w:firstLine="475"/>
      </w:pPr>
      <w:r>
        <w:t>Задача воспитателя создать условия для реализации возможностей ребёнка, через подвижные игры. Необходимо лишь следить за тем, чтобы более интенсивные движения сменялись более спокойными видами деятельности.</w:t>
      </w:r>
    </w:p>
    <w:p w14:paraId="7EF66AAB">
      <w:pPr>
        <w:pStyle w:val="4"/>
        <w:ind w:right="568" w:firstLine="403"/>
      </w:pPr>
      <w:r>
        <w:t>В ходе игры важно знать и обращать внимание на внешние признаки утомления в каждой возрастной группе он разный. Нормальным считается чуть возбуждённое лицо, немного сниженное внимание, но четкое выполнение заданий и, главное отсутствие жалоб в чём – либо! В том случае если движения детей нечётки, неуверенны, пробуждение конфликтности, отказ от участия в игре, необходимо перейти к другой деятельности и снизить нагрузку.</w:t>
      </w:r>
    </w:p>
    <w:p w14:paraId="0B7A0011">
      <w:pPr>
        <w:pStyle w:val="4"/>
        <w:spacing w:before="2"/>
        <w:ind w:right="559" w:firstLine="403"/>
      </w:pPr>
      <w:r>
        <w:t>Подберите специальные игры, задания, забавы, подходящие для зимних условий. Ведь только зимой есть снег, лед, ледяные дорожки! Не упускайте возможность</w:t>
      </w:r>
      <w:r>
        <w:rPr>
          <w:spacing w:val="28"/>
        </w:rPr>
        <w:t xml:space="preserve"> </w:t>
      </w:r>
      <w:r>
        <w:t>использовать</w:t>
      </w:r>
      <w:r>
        <w:rPr>
          <w:spacing w:val="24"/>
        </w:rPr>
        <w:t xml:space="preserve"> </w:t>
      </w:r>
      <w:r>
        <w:t>снежные</w:t>
      </w:r>
      <w:r>
        <w:rPr>
          <w:spacing w:val="26"/>
        </w:rPr>
        <w:t xml:space="preserve"> </w:t>
      </w:r>
      <w:r>
        <w:t>постройки:</w:t>
      </w:r>
      <w:r>
        <w:rPr>
          <w:spacing w:val="25"/>
        </w:rPr>
        <w:t xml:space="preserve"> </w:t>
      </w:r>
      <w:r>
        <w:t>горки,</w:t>
      </w:r>
      <w:r>
        <w:rPr>
          <w:spacing w:val="28"/>
        </w:rPr>
        <w:t xml:space="preserve"> </w:t>
      </w:r>
      <w:r>
        <w:t>ледяные</w:t>
      </w:r>
      <w:r>
        <w:rPr>
          <w:spacing w:val="26"/>
        </w:rPr>
        <w:t xml:space="preserve"> </w:t>
      </w:r>
      <w:r>
        <w:t>дорожки,</w:t>
      </w:r>
      <w:r>
        <w:rPr>
          <w:spacing w:val="28"/>
        </w:rPr>
        <w:t xml:space="preserve"> </w:t>
      </w:r>
      <w:r>
        <w:rPr>
          <w:spacing w:val="-2"/>
        </w:rPr>
        <w:t>валы,</w:t>
      </w:r>
    </w:p>
    <w:p w14:paraId="2C195F27">
      <w:pPr>
        <w:pStyle w:val="6"/>
        <w:numPr>
          <w:ilvl w:val="0"/>
          <w:numId w:val="1"/>
        </w:numPr>
        <w:tabs>
          <w:tab w:val="left" w:pos="1072"/>
        </w:tabs>
        <w:spacing w:before="0" w:after="0" w:line="240" w:lineRule="auto"/>
        <w:ind w:left="708" w:right="577" w:firstLine="0"/>
        <w:jc w:val="both"/>
        <w:rPr>
          <w:sz w:val="28"/>
        </w:rPr>
      </w:pPr>
      <w:r>
        <w:rPr>
          <w:sz w:val="28"/>
        </w:rPr>
        <w:t>лыжные трассы и специальный инвентарь для игр со снегом: лопаты, санки с ящиками, листы фанеры, пластика для построек.</w:t>
      </w:r>
    </w:p>
    <w:p w14:paraId="21BCFF5E">
      <w:pPr>
        <w:pStyle w:val="4"/>
        <w:ind w:left="722" w:right="584" w:firstLine="403"/>
      </w:pPr>
      <w:r>
        <w:t>Следите за тем, чтобы все дети были вовлечены в игру: она не только развивает и воспитывает, но и согревает в холодный день.</w:t>
      </w:r>
    </w:p>
    <w:p w14:paraId="79C9F593">
      <w:pPr>
        <w:pStyle w:val="4"/>
        <w:spacing w:line="322" w:lineRule="exact"/>
        <w:ind w:left="1125"/>
      </w:pPr>
      <w:r>
        <w:t>Итак,</w:t>
      </w:r>
      <w:r>
        <w:rPr>
          <w:spacing w:val="-4"/>
        </w:rPr>
        <w:t xml:space="preserve"> </w:t>
      </w:r>
      <w:r>
        <w:t>для</w:t>
      </w:r>
      <w:r>
        <w:rPr>
          <w:spacing w:val="-4"/>
        </w:rPr>
        <w:t xml:space="preserve"> </w:t>
      </w:r>
      <w:r>
        <w:t>зимних</w:t>
      </w:r>
      <w:r>
        <w:rPr>
          <w:spacing w:val="-10"/>
        </w:rPr>
        <w:t xml:space="preserve"> </w:t>
      </w:r>
      <w:r>
        <w:t>игр</w:t>
      </w:r>
      <w:r>
        <w:rPr>
          <w:spacing w:val="-6"/>
        </w:rPr>
        <w:t xml:space="preserve"> </w:t>
      </w:r>
      <w:r>
        <w:t>и</w:t>
      </w:r>
      <w:r>
        <w:rPr>
          <w:spacing w:val="-6"/>
        </w:rPr>
        <w:t xml:space="preserve"> </w:t>
      </w:r>
      <w:r>
        <w:t>забав</w:t>
      </w:r>
      <w:r>
        <w:rPr>
          <w:spacing w:val="-7"/>
        </w:rPr>
        <w:t xml:space="preserve"> </w:t>
      </w:r>
      <w:r>
        <w:t>необходимы</w:t>
      </w:r>
      <w:r>
        <w:rPr>
          <w:spacing w:val="-6"/>
        </w:rPr>
        <w:t xml:space="preserve"> </w:t>
      </w:r>
      <w:r>
        <w:t xml:space="preserve">следующие </w:t>
      </w:r>
      <w:r>
        <w:rPr>
          <w:spacing w:val="-2"/>
        </w:rPr>
        <w:t>условия:</w:t>
      </w:r>
    </w:p>
    <w:p w14:paraId="08169048">
      <w:pPr>
        <w:pStyle w:val="6"/>
        <w:numPr>
          <w:ilvl w:val="1"/>
          <w:numId w:val="1"/>
        </w:numPr>
        <w:tabs>
          <w:tab w:val="left" w:pos="1428"/>
        </w:tabs>
        <w:spacing w:before="0" w:after="0" w:line="240" w:lineRule="auto"/>
        <w:ind w:left="1428" w:right="0" w:hanging="293"/>
        <w:jc w:val="left"/>
        <w:rPr>
          <w:sz w:val="28"/>
        </w:rPr>
      </w:pPr>
      <w:r>
        <w:rPr>
          <w:sz w:val="28"/>
        </w:rPr>
        <w:t>в</w:t>
      </w:r>
      <w:r>
        <w:rPr>
          <w:spacing w:val="-8"/>
          <w:sz w:val="28"/>
        </w:rPr>
        <w:t xml:space="preserve"> </w:t>
      </w:r>
      <w:r>
        <w:rPr>
          <w:sz w:val="28"/>
        </w:rPr>
        <w:t>деятельности</w:t>
      </w:r>
      <w:r>
        <w:rPr>
          <w:spacing w:val="-7"/>
          <w:sz w:val="28"/>
        </w:rPr>
        <w:t xml:space="preserve"> </w:t>
      </w:r>
      <w:r>
        <w:rPr>
          <w:sz w:val="28"/>
        </w:rPr>
        <w:t>должны</w:t>
      </w:r>
      <w:r>
        <w:rPr>
          <w:spacing w:val="-7"/>
          <w:sz w:val="28"/>
        </w:rPr>
        <w:t xml:space="preserve"> </w:t>
      </w:r>
      <w:r>
        <w:rPr>
          <w:sz w:val="28"/>
        </w:rPr>
        <w:t>принимать</w:t>
      </w:r>
      <w:r>
        <w:rPr>
          <w:spacing w:val="-4"/>
          <w:sz w:val="28"/>
        </w:rPr>
        <w:t xml:space="preserve"> </w:t>
      </w:r>
      <w:r>
        <w:rPr>
          <w:sz w:val="28"/>
        </w:rPr>
        <w:t>участие</w:t>
      </w:r>
      <w:r>
        <w:rPr>
          <w:spacing w:val="-6"/>
          <w:sz w:val="28"/>
        </w:rPr>
        <w:t xml:space="preserve"> </w:t>
      </w:r>
      <w:r>
        <w:rPr>
          <w:sz w:val="28"/>
        </w:rPr>
        <w:t>все</w:t>
      </w:r>
      <w:r>
        <w:rPr>
          <w:spacing w:val="-6"/>
          <w:sz w:val="28"/>
        </w:rPr>
        <w:t xml:space="preserve"> </w:t>
      </w:r>
      <w:r>
        <w:rPr>
          <w:spacing w:val="-2"/>
          <w:sz w:val="28"/>
        </w:rPr>
        <w:t>дети;</w:t>
      </w:r>
    </w:p>
    <w:p w14:paraId="693FCA86">
      <w:pPr>
        <w:pStyle w:val="6"/>
        <w:numPr>
          <w:ilvl w:val="1"/>
          <w:numId w:val="1"/>
        </w:numPr>
        <w:tabs>
          <w:tab w:val="left" w:pos="1428"/>
        </w:tabs>
        <w:spacing w:before="3" w:after="0" w:line="240" w:lineRule="auto"/>
        <w:ind w:left="727" w:right="575" w:firstLine="408"/>
        <w:jc w:val="left"/>
        <w:rPr>
          <w:sz w:val="28"/>
        </w:rPr>
      </w:pPr>
      <w:r>
        <w:rPr>
          <w:sz w:val="28"/>
        </w:rPr>
        <w:t>не</w:t>
      </w:r>
      <w:r>
        <w:rPr>
          <w:spacing w:val="40"/>
          <w:sz w:val="28"/>
        </w:rPr>
        <w:t xml:space="preserve"> </w:t>
      </w:r>
      <w:r>
        <w:rPr>
          <w:sz w:val="28"/>
        </w:rPr>
        <w:t>предлагайте</w:t>
      </w:r>
      <w:r>
        <w:rPr>
          <w:spacing w:val="40"/>
          <w:sz w:val="28"/>
        </w:rPr>
        <w:t xml:space="preserve"> </w:t>
      </w:r>
      <w:r>
        <w:rPr>
          <w:sz w:val="28"/>
        </w:rPr>
        <w:t>игр,</w:t>
      </w:r>
      <w:r>
        <w:rPr>
          <w:spacing w:val="40"/>
          <w:sz w:val="28"/>
        </w:rPr>
        <w:t xml:space="preserve"> </w:t>
      </w:r>
      <w:r>
        <w:rPr>
          <w:sz w:val="28"/>
        </w:rPr>
        <w:t>где</w:t>
      </w:r>
      <w:r>
        <w:rPr>
          <w:spacing w:val="40"/>
          <w:sz w:val="28"/>
        </w:rPr>
        <w:t xml:space="preserve"> </w:t>
      </w:r>
      <w:r>
        <w:rPr>
          <w:sz w:val="28"/>
        </w:rPr>
        <w:t>нужно</w:t>
      </w:r>
      <w:r>
        <w:rPr>
          <w:spacing w:val="40"/>
          <w:sz w:val="28"/>
        </w:rPr>
        <w:t xml:space="preserve"> </w:t>
      </w:r>
      <w:r>
        <w:rPr>
          <w:sz w:val="28"/>
        </w:rPr>
        <w:t>долго</w:t>
      </w:r>
      <w:r>
        <w:rPr>
          <w:spacing w:val="40"/>
          <w:sz w:val="28"/>
        </w:rPr>
        <w:t xml:space="preserve"> </w:t>
      </w:r>
      <w:r>
        <w:rPr>
          <w:sz w:val="28"/>
        </w:rPr>
        <w:t>и</w:t>
      </w:r>
      <w:r>
        <w:rPr>
          <w:spacing w:val="40"/>
          <w:sz w:val="28"/>
        </w:rPr>
        <w:t xml:space="preserve"> </w:t>
      </w:r>
      <w:r>
        <w:rPr>
          <w:sz w:val="28"/>
        </w:rPr>
        <w:t>интенсивно</w:t>
      </w:r>
      <w:r>
        <w:rPr>
          <w:spacing w:val="40"/>
          <w:sz w:val="28"/>
        </w:rPr>
        <w:t xml:space="preserve"> </w:t>
      </w:r>
      <w:r>
        <w:rPr>
          <w:sz w:val="28"/>
        </w:rPr>
        <w:t>бегать,</w:t>
      </w:r>
      <w:r>
        <w:rPr>
          <w:spacing w:val="40"/>
          <w:sz w:val="28"/>
        </w:rPr>
        <w:t xml:space="preserve"> </w:t>
      </w:r>
      <w:r>
        <w:rPr>
          <w:sz w:val="28"/>
        </w:rPr>
        <w:t>чтобы</w:t>
      </w:r>
      <w:r>
        <w:rPr>
          <w:spacing w:val="40"/>
          <w:sz w:val="28"/>
        </w:rPr>
        <w:t xml:space="preserve"> </w:t>
      </w:r>
      <w:r>
        <w:rPr>
          <w:sz w:val="28"/>
        </w:rPr>
        <w:t>дети</w:t>
      </w:r>
      <w:r>
        <w:rPr>
          <w:spacing w:val="40"/>
          <w:sz w:val="28"/>
        </w:rPr>
        <w:t xml:space="preserve"> </w:t>
      </w:r>
      <w:r>
        <w:rPr>
          <w:sz w:val="28"/>
        </w:rPr>
        <w:t>не вспотели (для бега нужно ограничивать пространство);</w:t>
      </w:r>
    </w:p>
    <w:p w14:paraId="7DAE4A89">
      <w:pPr>
        <w:pStyle w:val="6"/>
        <w:numPr>
          <w:ilvl w:val="1"/>
          <w:numId w:val="1"/>
        </w:numPr>
        <w:tabs>
          <w:tab w:val="left" w:pos="1428"/>
        </w:tabs>
        <w:spacing w:before="0" w:after="0" w:line="240" w:lineRule="auto"/>
        <w:ind w:left="727" w:right="562" w:firstLine="408"/>
        <w:jc w:val="left"/>
        <w:rPr>
          <w:sz w:val="28"/>
        </w:rPr>
      </w:pPr>
      <w:r>
        <w:rPr>
          <w:sz w:val="28"/>
        </w:rPr>
        <w:t>в игре не должно быть трудновыполнимых движений (например: прыжков через скакалку, препятствия, в высоту; гимнастических упражнений и др.);</w:t>
      </w:r>
    </w:p>
    <w:p w14:paraId="21703CC2">
      <w:pPr>
        <w:pStyle w:val="6"/>
        <w:spacing w:after="0" w:line="240" w:lineRule="auto"/>
        <w:jc w:val="left"/>
        <w:rPr>
          <w:sz w:val="28"/>
        </w:rPr>
        <w:sectPr>
          <w:type w:val="continuous"/>
          <w:pgSz w:w="11910" w:h="16840"/>
          <w:pgMar w:top="1040" w:right="425" w:bottom="280" w:left="425" w:header="720" w:footer="720" w:gutter="0"/>
          <w:cols w:space="720" w:num="1"/>
        </w:sectPr>
      </w:pPr>
    </w:p>
    <w:p w14:paraId="3B49C3C6">
      <w:pPr>
        <w:pStyle w:val="6"/>
        <w:numPr>
          <w:ilvl w:val="1"/>
          <w:numId w:val="1"/>
        </w:numPr>
        <w:tabs>
          <w:tab w:val="left" w:pos="1428"/>
        </w:tabs>
        <w:spacing w:before="67" w:after="0" w:line="322" w:lineRule="exact"/>
        <w:ind w:left="1428" w:right="0" w:hanging="293"/>
        <w:jc w:val="left"/>
        <w:rPr>
          <w:sz w:val="28"/>
        </w:rPr>
      </w:pPr>
      <w:r>
        <w:rPr>
          <w:sz w:val="28"/>
        </w:rPr>
        <w:drawing>
          <wp:anchor distT="0" distB="0" distL="0" distR="0" simplePos="0" relativeHeight="251661312" behindDoc="1" locked="0" layoutInCell="1" allowOverlap="1">
            <wp:simplePos x="0" y="0"/>
            <wp:positionH relativeFrom="page">
              <wp:posOffset>320040</wp:posOffset>
            </wp:positionH>
            <wp:positionV relativeFrom="page">
              <wp:posOffset>321945</wp:posOffset>
            </wp:positionV>
            <wp:extent cx="6918960" cy="10047605"/>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919188" cy="10047706"/>
                    </a:xfrm>
                    <a:prstGeom prst="rect">
                      <a:avLst/>
                    </a:prstGeom>
                  </pic:spPr>
                </pic:pic>
              </a:graphicData>
            </a:graphic>
          </wp:anchor>
        </w:drawing>
      </w:r>
      <w:r>
        <w:rPr>
          <w:sz w:val="28"/>
        </w:rPr>
        <w:t>игры</w:t>
      </w:r>
      <w:r>
        <w:rPr>
          <w:spacing w:val="-7"/>
          <w:sz w:val="28"/>
        </w:rPr>
        <w:t xml:space="preserve"> </w:t>
      </w:r>
      <w:r>
        <w:rPr>
          <w:sz w:val="28"/>
        </w:rPr>
        <w:t>со</w:t>
      </w:r>
      <w:r>
        <w:rPr>
          <w:spacing w:val="-6"/>
          <w:sz w:val="28"/>
        </w:rPr>
        <w:t xml:space="preserve"> </w:t>
      </w:r>
      <w:r>
        <w:rPr>
          <w:sz w:val="28"/>
        </w:rPr>
        <w:t>снегом</w:t>
      </w:r>
      <w:r>
        <w:rPr>
          <w:spacing w:val="-5"/>
          <w:sz w:val="28"/>
        </w:rPr>
        <w:t xml:space="preserve"> </w:t>
      </w:r>
      <w:r>
        <w:rPr>
          <w:sz w:val="28"/>
        </w:rPr>
        <w:t>следует</w:t>
      </w:r>
      <w:r>
        <w:rPr>
          <w:spacing w:val="-7"/>
          <w:sz w:val="28"/>
        </w:rPr>
        <w:t xml:space="preserve"> </w:t>
      </w:r>
      <w:r>
        <w:rPr>
          <w:sz w:val="28"/>
        </w:rPr>
        <w:t>проводить</w:t>
      </w:r>
      <w:r>
        <w:rPr>
          <w:spacing w:val="-8"/>
          <w:sz w:val="28"/>
        </w:rPr>
        <w:t xml:space="preserve"> </w:t>
      </w:r>
      <w:r>
        <w:rPr>
          <w:sz w:val="28"/>
        </w:rPr>
        <w:t>в</w:t>
      </w:r>
      <w:r>
        <w:rPr>
          <w:spacing w:val="-8"/>
          <w:sz w:val="28"/>
        </w:rPr>
        <w:t xml:space="preserve"> </w:t>
      </w:r>
      <w:r>
        <w:rPr>
          <w:sz w:val="28"/>
        </w:rPr>
        <w:t>теплую</w:t>
      </w:r>
      <w:r>
        <w:rPr>
          <w:spacing w:val="-7"/>
          <w:sz w:val="28"/>
        </w:rPr>
        <w:t xml:space="preserve"> </w:t>
      </w:r>
      <w:r>
        <w:rPr>
          <w:sz w:val="28"/>
        </w:rPr>
        <w:t>погоду,</w:t>
      </w:r>
      <w:r>
        <w:rPr>
          <w:spacing w:val="-4"/>
          <w:sz w:val="28"/>
        </w:rPr>
        <w:t xml:space="preserve"> </w:t>
      </w:r>
      <w:r>
        <w:rPr>
          <w:sz w:val="28"/>
        </w:rPr>
        <w:t>когда</w:t>
      </w:r>
      <w:r>
        <w:rPr>
          <w:spacing w:val="-5"/>
          <w:sz w:val="28"/>
        </w:rPr>
        <w:t xml:space="preserve"> </w:t>
      </w:r>
      <w:r>
        <w:rPr>
          <w:sz w:val="28"/>
        </w:rPr>
        <w:t>снег</w:t>
      </w:r>
      <w:r>
        <w:rPr>
          <w:spacing w:val="-6"/>
          <w:sz w:val="28"/>
        </w:rPr>
        <w:t xml:space="preserve"> </w:t>
      </w:r>
      <w:r>
        <w:rPr>
          <w:spacing w:val="-2"/>
          <w:sz w:val="28"/>
        </w:rPr>
        <w:t>мягкий;</w:t>
      </w:r>
    </w:p>
    <w:p w14:paraId="0A95E3C6">
      <w:pPr>
        <w:pStyle w:val="6"/>
        <w:numPr>
          <w:ilvl w:val="1"/>
          <w:numId w:val="1"/>
        </w:numPr>
        <w:tabs>
          <w:tab w:val="left" w:pos="1428"/>
        </w:tabs>
        <w:spacing w:before="0" w:after="0" w:line="322" w:lineRule="exact"/>
        <w:ind w:left="1428" w:right="0" w:hanging="293"/>
        <w:jc w:val="left"/>
        <w:rPr>
          <w:sz w:val="28"/>
        </w:rPr>
      </w:pPr>
      <w:r>
        <w:rPr>
          <w:sz w:val="28"/>
        </w:rPr>
        <w:t>для</w:t>
      </w:r>
      <w:r>
        <w:rPr>
          <w:spacing w:val="-6"/>
          <w:sz w:val="28"/>
        </w:rPr>
        <w:t xml:space="preserve"> </w:t>
      </w:r>
      <w:r>
        <w:rPr>
          <w:sz w:val="28"/>
        </w:rPr>
        <w:t>игр</w:t>
      </w:r>
      <w:r>
        <w:rPr>
          <w:spacing w:val="-8"/>
          <w:sz w:val="28"/>
        </w:rPr>
        <w:t xml:space="preserve"> </w:t>
      </w:r>
      <w:r>
        <w:rPr>
          <w:sz w:val="28"/>
        </w:rPr>
        <w:t>со</w:t>
      </w:r>
      <w:r>
        <w:rPr>
          <w:spacing w:val="-8"/>
          <w:sz w:val="28"/>
        </w:rPr>
        <w:t xml:space="preserve"> </w:t>
      </w:r>
      <w:r>
        <w:rPr>
          <w:sz w:val="28"/>
        </w:rPr>
        <w:t>снегом</w:t>
      </w:r>
      <w:r>
        <w:rPr>
          <w:spacing w:val="-10"/>
          <w:sz w:val="28"/>
        </w:rPr>
        <w:t xml:space="preserve"> </w:t>
      </w:r>
      <w:r>
        <w:rPr>
          <w:sz w:val="28"/>
        </w:rPr>
        <w:t>рекомендуются</w:t>
      </w:r>
      <w:r>
        <w:rPr>
          <w:spacing w:val="-6"/>
          <w:sz w:val="28"/>
        </w:rPr>
        <w:t xml:space="preserve"> </w:t>
      </w:r>
      <w:r>
        <w:rPr>
          <w:sz w:val="28"/>
        </w:rPr>
        <w:t>непромокаемые</w:t>
      </w:r>
      <w:r>
        <w:rPr>
          <w:spacing w:val="-7"/>
          <w:sz w:val="28"/>
        </w:rPr>
        <w:t xml:space="preserve"> </w:t>
      </w:r>
      <w:r>
        <w:rPr>
          <w:spacing w:val="-2"/>
          <w:sz w:val="28"/>
        </w:rPr>
        <w:t>варежки;</w:t>
      </w:r>
    </w:p>
    <w:p w14:paraId="58DAB2C2">
      <w:pPr>
        <w:pStyle w:val="6"/>
        <w:numPr>
          <w:ilvl w:val="1"/>
          <w:numId w:val="1"/>
        </w:numPr>
        <w:tabs>
          <w:tab w:val="left" w:pos="1428"/>
          <w:tab w:val="left" w:pos="2575"/>
          <w:tab w:val="left" w:pos="3524"/>
          <w:tab w:val="left" w:pos="4703"/>
          <w:tab w:val="left" w:pos="6459"/>
          <w:tab w:val="left" w:pos="8089"/>
          <w:tab w:val="left" w:pos="8655"/>
        </w:tabs>
        <w:spacing w:before="0" w:after="0" w:line="240" w:lineRule="auto"/>
        <w:ind w:left="727" w:right="568" w:firstLine="408"/>
        <w:jc w:val="left"/>
        <w:rPr>
          <w:sz w:val="28"/>
        </w:rPr>
      </w:pPr>
      <w:r>
        <w:rPr>
          <w:spacing w:val="-2"/>
          <w:sz w:val="28"/>
        </w:rPr>
        <w:t>зимние</w:t>
      </w:r>
      <w:r>
        <w:rPr>
          <w:sz w:val="28"/>
        </w:rPr>
        <w:tab/>
      </w:r>
      <w:r>
        <w:rPr>
          <w:spacing w:val="-2"/>
          <w:sz w:val="28"/>
        </w:rPr>
        <w:t>игры,</w:t>
      </w:r>
      <w:r>
        <w:rPr>
          <w:sz w:val="28"/>
        </w:rPr>
        <w:tab/>
      </w:r>
      <w:r>
        <w:rPr>
          <w:spacing w:val="-2"/>
          <w:sz w:val="28"/>
        </w:rPr>
        <w:t>забавы,</w:t>
      </w:r>
      <w:r>
        <w:rPr>
          <w:sz w:val="28"/>
        </w:rPr>
        <w:tab/>
      </w:r>
      <w:r>
        <w:rPr>
          <w:spacing w:val="-2"/>
          <w:sz w:val="28"/>
        </w:rPr>
        <w:t>развлечения</w:t>
      </w:r>
      <w:r>
        <w:rPr>
          <w:sz w:val="28"/>
        </w:rPr>
        <w:tab/>
      </w:r>
      <w:r>
        <w:rPr>
          <w:spacing w:val="-2"/>
          <w:sz w:val="28"/>
        </w:rPr>
        <w:t>проводятся</w:t>
      </w:r>
      <w:r>
        <w:rPr>
          <w:sz w:val="28"/>
        </w:rPr>
        <w:tab/>
      </w:r>
      <w:r>
        <w:rPr>
          <w:spacing w:val="-6"/>
          <w:sz w:val="28"/>
        </w:rPr>
        <w:t>на</w:t>
      </w:r>
      <w:r>
        <w:rPr>
          <w:sz w:val="28"/>
        </w:rPr>
        <w:tab/>
      </w:r>
      <w:r>
        <w:rPr>
          <w:spacing w:val="-2"/>
          <w:sz w:val="28"/>
        </w:rPr>
        <w:t>утрамбованной площадке.</w:t>
      </w:r>
    </w:p>
    <w:p w14:paraId="75496BD4">
      <w:pPr>
        <w:spacing w:before="12" w:line="410" w:lineRule="exact"/>
        <w:ind w:left="541" w:right="34" w:firstLine="0"/>
        <w:jc w:val="center"/>
        <w:rPr>
          <w:b/>
          <w:i/>
          <w:sz w:val="36"/>
        </w:rPr>
      </w:pPr>
      <w:r>
        <w:rPr>
          <w:b/>
          <w:i/>
          <w:sz w:val="36"/>
        </w:rPr>
        <w:t>Игры со</w:t>
      </w:r>
      <w:r>
        <w:rPr>
          <w:b/>
          <w:i/>
          <w:spacing w:val="3"/>
          <w:sz w:val="36"/>
        </w:rPr>
        <w:t xml:space="preserve"> </w:t>
      </w:r>
      <w:r>
        <w:rPr>
          <w:b/>
          <w:i/>
          <w:spacing w:val="-2"/>
          <w:sz w:val="36"/>
        </w:rPr>
        <w:t>снегом</w:t>
      </w:r>
    </w:p>
    <w:p w14:paraId="277FC3E9">
      <w:pPr>
        <w:pStyle w:val="4"/>
        <w:ind w:right="567" w:firstLine="427"/>
      </w:pPr>
      <w:r>
        <w:t>Дети учатся взаимодействовать с природой и приспосабливаться к условиям зимы. Ведь только зимой можно использовать в играх такой замечательный строительный материал, как снег. После снегопада взрослые сгребают на участках снег и рыхлят его, чтобы детям было легко его копать. Для строительства пригодится специальный инвентарь: лопаты, санки с ящиками, листы фанеры, пластика для готовых композиций. В подвижных играх и зимних забавах</w:t>
      </w:r>
      <w:r>
        <w:rPr>
          <w:spacing w:val="-5"/>
        </w:rPr>
        <w:t xml:space="preserve"> </w:t>
      </w:r>
      <w:r>
        <w:t>можно использовать</w:t>
      </w:r>
      <w:r>
        <w:rPr>
          <w:spacing w:val="-2"/>
        </w:rPr>
        <w:t xml:space="preserve"> </w:t>
      </w:r>
      <w:r>
        <w:t>снежные постройки:</w:t>
      </w:r>
      <w:r>
        <w:rPr>
          <w:spacing w:val="-5"/>
        </w:rPr>
        <w:t xml:space="preserve"> </w:t>
      </w:r>
      <w:r>
        <w:t>горки, ледяные дорожки, валы, лыжные трассы.</w:t>
      </w:r>
    </w:p>
    <w:p w14:paraId="43271D42">
      <w:pPr>
        <w:pStyle w:val="4"/>
        <w:ind w:right="630" w:firstLine="427"/>
      </w:pPr>
      <w:r>
        <w:t xml:space="preserve">Игры со снегом в </w:t>
      </w:r>
      <w:r>
        <w:rPr>
          <w:b/>
        </w:rPr>
        <w:t>младших и средних</w:t>
      </w:r>
      <w:r>
        <w:rPr>
          <w:b/>
          <w:spacing w:val="-2"/>
        </w:rPr>
        <w:t xml:space="preserve"> </w:t>
      </w:r>
      <w:r>
        <w:t xml:space="preserve">группах достаточно просты. </w:t>
      </w:r>
      <w:r>
        <w:rPr>
          <w:b/>
        </w:rPr>
        <w:t>В младших группах</w:t>
      </w:r>
      <w:r>
        <w:rPr>
          <w:b/>
          <w:spacing w:val="-3"/>
        </w:rPr>
        <w:t xml:space="preserve"> </w:t>
      </w:r>
      <w:r>
        <w:t>дети могут раскапывать снег, накладывать в ящики, крупные формы, а воспитатель в их присутствии выполняет несложную постройку, например вал для перелезания, домик для кукол или животных. Дети могут подвозить снег педагогу.</w:t>
      </w:r>
    </w:p>
    <w:p w14:paraId="6CF2F139">
      <w:pPr>
        <w:pStyle w:val="4"/>
        <w:ind w:right="603" w:firstLine="427"/>
      </w:pPr>
      <w:r>
        <w:t xml:space="preserve">Детей </w:t>
      </w:r>
      <w:r>
        <w:rPr>
          <w:b/>
        </w:rPr>
        <w:t xml:space="preserve">средней группы </w:t>
      </w:r>
      <w:r>
        <w:t>можно привлекать к лепке несложных снежных построек, с которыми потом они будут играть. Малыши подвозят, подносят</w:t>
      </w:r>
      <w:r>
        <w:rPr>
          <w:spacing w:val="40"/>
        </w:rPr>
        <w:t xml:space="preserve"> </w:t>
      </w:r>
      <w:r>
        <w:t>снег, складывают в кучу, утрамбовывают, пытаются самостоятельно что-нибудь придумать и построить. Эти попытки нужно обязательно поддерживать. Кроме того, дети могут лепить мелкие фигурки из снега, заранее подготовленного воспитателем. Такие игры рекомендуется проводить в безветренные дни при слабом морозе.</w:t>
      </w:r>
    </w:p>
    <w:p w14:paraId="44FD8B94">
      <w:pPr>
        <w:pStyle w:val="4"/>
        <w:ind w:right="603" w:firstLine="427"/>
      </w:pPr>
      <w:r>
        <w:rPr>
          <w:b/>
        </w:rPr>
        <w:t xml:space="preserve">В старших и подготовительных группах </w:t>
      </w:r>
      <w:r>
        <w:t>воспитатель показывает детям новые способы обработки снега. Можно научить детей делать снежные фигуры. Педагог чертит на слежавшемся снегу разные фигуры (круг, треугольник, квадрат и т. д.), дети по линиям надрезают снег и снизу осторожно вынимают получившуюся фигуру. Если эти фигуры слегка смочить водой, получится хороший строительный материал, из которого можно соорудить любые постройки. Для игры дети самостоятельно лепят мелкие фигурки. Можно построить снежный городок, а затем организовать в нем зимний праздник, используя спортивные игры, лыжные эстафеты, гонки на санках.</w:t>
      </w:r>
    </w:p>
    <w:p w14:paraId="4C5ECF60">
      <w:pPr>
        <w:pStyle w:val="4"/>
        <w:ind w:right="608" w:firstLine="427"/>
      </w:pPr>
      <w:r>
        <w:t>На прогулке можно заняться не только подвижными играми, но и развитием наблюдательности, внимания, умения ориентироваться.</w:t>
      </w:r>
    </w:p>
    <w:p w14:paraId="71467044">
      <w:pPr>
        <w:pStyle w:val="4"/>
        <w:ind w:left="732" w:right="573" w:firstLine="403"/>
      </w:pPr>
      <w:r>
        <w:t>Кроме игр со снегом, занимательных упражнений и забав, большим успехом у детей пользуются игры-эстафеты, аттракционы. Такие развлечения помогут педагогу содержательно и весело провести с детьми прогулки, спортивные состязания и праздники.</w:t>
      </w:r>
    </w:p>
    <w:p w14:paraId="10B11871">
      <w:pPr>
        <w:pStyle w:val="4"/>
        <w:spacing w:before="1"/>
        <w:ind w:left="732" w:right="575" w:firstLine="398"/>
      </w:pPr>
      <w:r>
        <w:t>После активного движения необходим небольшой отдых. В это время можно предложить отгадать загадки о зиме.</w:t>
      </w:r>
    </w:p>
    <w:p w14:paraId="55DD5751">
      <w:pPr>
        <w:pStyle w:val="4"/>
        <w:ind w:right="572"/>
      </w:pPr>
      <w:r>
        <w:t xml:space="preserve">Подвижные игры обогащают содержание прогулок, увеличивают их </w:t>
      </w:r>
      <w:r>
        <w:rPr>
          <w:spacing w:val="-2"/>
        </w:rPr>
        <w:t>продолжительность.</w:t>
      </w:r>
    </w:p>
    <w:p w14:paraId="176C0214">
      <w:pPr>
        <w:pStyle w:val="4"/>
        <w:spacing w:after="0"/>
        <w:sectPr>
          <w:pgSz w:w="11910" w:h="16840"/>
          <w:pgMar w:top="1040" w:right="425" w:bottom="280" w:left="425" w:header="720" w:footer="720" w:gutter="0"/>
          <w:cols w:space="720" w:num="1"/>
        </w:sectPr>
      </w:pPr>
    </w:p>
    <w:p w14:paraId="59B3FEC2">
      <w:pPr>
        <w:pStyle w:val="4"/>
        <w:spacing w:before="67"/>
        <w:ind w:right="563"/>
      </w:pPr>
      <w:r>
        <w:drawing>
          <wp:anchor distT="0" distB="0" distL="0" distR="0" simplePos="0" relativeHeight="251662336" behindDoc="1" locked="0" layoutInCell="1" allowOverlap="1">
            <wp:simplePos x="0" y="0"/>
            <wp:positionH relativeFrom="page">
              <wp:posOffset>320040</wp:posOffset>
            </wp:positionH>
            <wp:positionV relativeFrom="page">
              <wp:posOffset>321945</wp:posOffset>
            </wp:positionV>
            <wp:extent cx="6918960" cy="10047605"/>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6919188" cy="10047706"/>
                    </a:xfrm>
                    <a:prstGeom prst="rect">
                      <a:avLst/>
                    </a:prstGeom>
                  </pic:spPr>
                </pic:pic>
              </a:graphicData>
            </a:graphic>
          </wp:anchor>
        </w:drawing>
      </w:r>
      <w:r>
        <w:t>Выходя на прогулку, прихватите с собой лопаточки, совочки для строительства снежных фигур. Подвижные игры вызывают у детей сильные эмоции, чувство удовольствия, радости. Складывающиеся в подвижных играх ситуации характеризуются большим разнообразием и задача воспитателя использовать их для формирования социального поведения. Здесь важнейший мотив переключения внимания ребёнка на действия сверстника – оценка результатов выполнения двигательной задачи. Для формирования дружеских взаимоотношений каждый ребёнок должен усвоить правила обязательные для соблюдения всеми участниками игры. Наиболее эффективным способом для побуждения к подчинению общим правилам являются не только разъяснения, беседа, но и приёмы, активизирующие ребёнка на выполнение заданий другими детьми. Для положительных взаимоотношений между детьми важными</w:t>
      </w:r>
      <w:r>
        <w:rPr>
          <w:spacing w:val="40"/>
        </w:rPr>
        <w:t xml:space="preserve"> </w:t>
      </w:r>
      <w:r>
        <w:t>являются подвижные игры, в которых действия каждого следующего участника служат продолжением действий предыдущих.</w:t>
      </w:r>
    </w:p>
    <w:p w14:paraId="2C03D930">
      <w:pPr>
        <w:spacing w:before="6" w:line="319" w:lineRule="exact"/>
        <w:ind w:left="852" w:right="0" w:firstLine="0"/>
        <w:jc w:val="both"/>
        <w:rPr>
          <w:b/>
          <w:sz w:val="28"/>
        </w:rPr>
      </w:pPr>
      <w:r>
        <w:rPr>
          <w:b/>
          <w:sz w:val="28"/>
        </w:rPr>
        <w:t>Почему</w:t>
      </w:r>
      <w:r>
        <w:rPr>
          <w:b/>
          <w:spacing w:val="-7"/>
          <w:sz w:val="28"/>
        </w:rPr>
        <w:t xml:space="preserve"> </w:t>
      </w:r>
      <w:r>
        <w:rPr>
          <w:b/>
          <w:sz w:val="28"/>
        </w:rPr>
        <w:t>же</w:t>
      </w:r>
      <w:r>
        <w:rPr>
          <w:b/>
          <w:spacing w:val="-5"/>
          <w:sz w:val="28"/>
        </w:rPr>
        <w:t xml:space="preserve"> </w:t>
      </w:r>
      <w:r>
        <w:rPr>
          <w:b/>
          <w:sz w:val="28"/>
        </w:rPr>
        <w:t>так</w:t>
      </w:r>
      <w:r>
        <w:rPr>
          <w:b/>
          <w:spacing w:val="-8"/>
          <w:sz w:val="28"/>
        </w:rPr>
        <w:t xml:space="preserve"> </w:t>
      </w:r>
      <w:r>
        <w:rPr>
          <w:b/>
          <w:sz w:val="28"/>
        </w:rPr>
        <w:t>важны</w:t>
      </w:r>
      <w:r>
        <w:rPr>
          <w:b/>
          <w:spacing w:val="-8"/>
          <w:sz w:val="28"/>
        </w:rPr>
        <w:t xml:space="preserve"> </w:t>
      </w:r>
      <w:r>
        <w:rPr>
          <w:b/>
          <w:sz w:val="28"/>
        </w:rPr>
        <w:t>подвижные</w:t>
      </w:r>
      <w:r>
        <w:rPr>
          <w:b/>
          <w:spacing w:val="-5"/>
          <w:sz w:val="28"/>
        </w:rPr>
        <w:t xml:space="preserve"> </w:t>
      </w:r>
      <w:r>
        <w:rPr>
          <w:b/>
          <w:sz w:val="28"/>
        </w:rPr>
        <w:t>игры</w:t>
      </w:r>
      <w:r>
        <w:rPr>
          <w:b/>
          <w:spacing w:val="-7"/>
          <w:sz w:val="28"/>
        </w:rPr>
        <w:t xml:space="preserve"> </w:t>
      </w:r>
      <w:r>
        <w:rPr>
          <w:b/>
          <w:sz w:val="28"/>
        </w:rPr>
        <w:t>для</w:t>
      </w:r>
      <w:r>
        <w:rPr>
          <w:b/>
          <w:spacing w:val="-8"/>
          <w:sz w:val="28"/>
        </w:rPr>
        <w:t xml:space="preserve"> </w:t>
      </w:r>
      <w:r>
        <w:rPr>
          <w:b/>
          <w:spacing w:val="-2"/>
          <w:sz w:val="28"/>
        </w:rPr>
        <w:t>дошкольников?</w:t>
      </w:r>
    </w:p>
    <w:p w14:paraId="5DB64412">
      <w:pPr>
        <w:pStyle w:val="6"/>
        <w:numPr>
          <w:ilvl w:val="0"/>
          <w:numId w:val="2"/>
        </w:numPr>
        <w:tabs>
          <w:tab w:val="left" w:pos="1068"/>
        </w:tabs>
        <w:spacing w:before="0" w:after="0" w:line="240" w:lineRule="auto"/>
        <w:ind w:left="1068" w:right="570" w:hanging="360"/>
        <w:jc w:val="both"/>
        <w:rPr>
          <w:sz w:val="28"/>
        </w:rPr>
      </w:pPr>
      <w:r>
        <w:rPr>
          <w:sz w:val="28"/>
        </w:rPr>
        <w:t>Потому, что в дошкольном возрасте у ребенка происходит усложнение моторики и координации движений. Этот процесс происходит в результате повседневного выполнения таких движений, как ходьба, бег, подпрыгивание, перепрыгивание, ползание.</w:t>
      </w:r>
    </w:p>
    <w:p w14:paraId="0B59D83F">
      <w:pPr>
        <w:pStyle w:val="6"/>
        <w:numPr>
          <w:ilvl w:val="0"/>
          <w:numId w:val="2"/>
        </w:numPr>
        <w:tabs>
          <w:tab w:val="left" w:pos="1068"/>
          <w:tab w:val="left" w:pos="1139"/>
        </w:tabs>
        <w:spacing w:before="0" w:after="0" w:line="240" w:lineRule="auto"/>
        <w:ind w:left="1068" w:right="562" w:hanging="360"/>
        <w:jc w:val="both"/>
        <w:rPr>
          <w:sz w:val="28"/>
        </w:rPr>
      </w:pPr>
      <w:r>
        <w:rPr>
          <w:sz w:val="28"/>
        </w:rPr>
        <w:tab/>
      </w:r>
      <w:r>
        <w:rPr>
          <w:sz w:val="28"/>
        </w:rPr>
        <w:t>Повторение тех же движений в ходе подвижной игры позволяет значительно ускорить формирование двигательных навыков, способствуя раннему развитию ребенка, как в физическом, так и в психическом плане.</w:t>
      </w:r>
    </w:p>
    <w:p w14:paraId="71F67AE1">
      <w:pPr>
        <w:pStyle w:val="6"/>
        <w:numPr>
          <w:ilvl w:val="0"/>
          <w:numId w:val="2"/>
        </w:numPr>
        <w:tabs>
          <w:tab w:val="left" w:pos="1068"/>
        </w:tabs>
        <w:spacing w:before="0" w:after="0" w:line="240" w:lineRule="auto"/>
        <w:ind w:left="1068" w:right="567" w:hanging="360"/>
        <w:jc w:val="both"/>
        <w:rPr>
          <w:sz w:val="28"/>
        </w:rPr>
      </w:pPr>
      <w:r>
        <w:rPr>
          <w:sz w:val="28"/>
        </w:rPr>
        <w:t xml:space="preserve">Во время подвижных игр дошкольник учится слушать, выполнять четкие правила, быть внимательным, согласовывать свои движения с движениями других играющих, и, конечно же, дружить и находить взаимопонимание со </w:t>
      </w:r>
      <w:r>
        <w:rPr>
          <w:spacing w:val="-2"/>
          <w:sz w:val="28"/>
        </w:rPr>
        <w:t>сверстниками.</w:t>
      </w:r>
    </w:p>
    <w:p w14:paraId="0ACF4B17">
      <w:pPr>
        <w:pStyle w:val="6"/>
        <w:numPr>
          <w:ilvl w:val="0"/>
          <w:numId w:val="2"/>
        </w:numPr>
        <w:tabs>
          <w:tab w:val="left" w:pos="1068"/>
        </w:tabs>
        <w:spacing w:before="0" w:after="0" w:line="240" w:lineRule="auto"/>
        <w:ind w:left="1068" w:right="562" w:hanging="360"/>
        <w:jc w:val="both"/>
        <w:rPr>
          <w:sz w:val="28"/>
        </w:rPr>
      </w:pPr>
      <w:r>
        <w:rPr>
          <w:sz w:val="28"/>
        </w:rPr>
        <w:t>Особенно полезны подвижные игры для дошкольников застенчивым деткам! Активные подвижные игры помогают им преодолеть робость. В запале игры малыш забывает о своем стеснении и просто наслаждается действием и успехом, когда все у него получается.</w:t>
      </w:r>
    </w:p>
    <w:p w14:paraId="26271C74">
      <w:pPr>
        <w:pStyle w:val="4"/>
        <w:spacing w:after="0"/>
        <w:jc w:val="right"/>
        <w:sectPr>
          <w:pgSz w:w="11910" w:h="16840"/>
          <w:pgMar w:top="1040" w:right="425" w:bottom="280" w:left="425" w:header="720" w:footer="720" w:gutter="0"/>
          <w:cols w:space="720" w:num="1"/>
        </w:sectPr>
      </w:pPr>
    </w:p>
    <w:p w14:paraId="46BA1C31">
      <w:pPr>
        <w:spacing w:before="72" w:line="322" w:lineRule="exact"/>
        <w:ind w:left="8319" w:right="0" w:firstLine="0"/>
        <w:jc w:val="center"/>
        <w:rPr>
          <w:b/>
          <w:sz w:val="28"/>
        </w:rPr>
      </w:pPr>
      <w:r>
        <w:rPr>
          <w:b/>
          <w:sz w:val="28"/>
        </w:rPr>
        <w:drawing>
          <wp:anchor distT="0" distB="0" distL="0" distR="0" simplePos="0" relativeHeight="251659264" behindDoc="0" locked="0" layoutInCell="1" allowOverlap="1">
            <wp:simplePos x="0" y="0"/>
            <wp:positionH relativeFrom="page">
              <wp:posOffset>320040</wp:posOffset>
            </wp:positionH>
            <wp:positionV relativeFrom="page">
              <wp:posOffset>321945</wp:posOffset>
            </wp:positionV>
            <wp:extent cx="6918960" cy="10047605"/>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919188" cy="10047706"/>
                    </a:xfrm>
                    <a:prstGeom prst="rect">
                      <a:avLst/>
                    </a:prstGeom>
                  </pic:spPr>
                </pic:pic>
              </a:graphicData>
            </a:graphic>
          </wp:anchor>
        </w:drawing>
      </w:r>
      <w:r>
        <w:rPr>
          <w:b/>
          <w:spacing w:val="-2"/>
          <w:sz w:val="28"/>
        </w:rPr>
        <w:t>Приложение</w:t>
      </w:r>
    </w:p>
    <w:p w14:paraId="3CFE36BE">
      <w:pPr>
        <w:spacing w:before="0" w:after="2"/>
        <w:ind w:left="541" w:right="402" w:firstLine="0"/>
        <w:jc w:val="center"/>
        <w:rPr>
          <w:b/>
          <w:sz w:val="28"/>
        </w:rPr>
      </w:pPr>
      <w:r>
        <w:rPr>
          <w:b/>
          <w:sz w:val="28"/>
        </w:rPr>
        <w:t>Картотека</w:t>
      </w:r>
      <w:r>
        <w:rPr>
          <w:b/>
          <w:spacing w:val="-9"/>
          <w:sz w:val="28"/>
        </w:rPr>
        <w:t xml:space="preserve"> </w:t>
      </w:r>
      <w:r>
        <w:rPr>
          <w:b/>
          <w:sz w:val="28"/>
        </w:rPr>
        <w:t>зимних</w:t>
      </w:r>
      <w:r>
        <w:rPr>
          <w:b/>
          <w:spacing w:val="-11"/>
          <w:sz w:val="28"/>
        </w:rPr>
        <w:t xml:space="preserve"> </w:t>
      </w:r>
      <w:r>
        <w:rPr>
          <w:b/>
          <w:sz w:val="28"/>
        </w:rPr>
        <w:t>подвижных</w:t>
      </w:r>
      <w:r>
        <w:rPr>
          <w:b/>
          <w:spacing w:val="-12"/>
          <w:sz w:val="28"/>
        </w:rPr>
        <w:t xml:space="preserve"> </w:t>
      </w:r>
      <w:r>
        <w:rPr>
          <w:b/>
          <w:spacing w:val="-5"/>
          <w:sz w:val="28"/>
        </w:rPr>
        <w:t>игр</w:t>
      </w:r>
    </w:p>
    <w:tbl>
      <w:tblPr>
        <w:tblStyle w:val="3"/>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0"/>
        <w:gridCol w:w="5024"/>
      </w:tblGrid>
      <w:tr w14:paraId="5FA7E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2" w:hRule="atLeast"/>
        </w:trPr>
        <w:tc>
          <w:tcPr>
            <w:tcW w:w="4980" w:type="dxa"/>
          </w:tcPr>
          <w:p w14:paraId="06DFC689">
            <w:pPr>
              <w:pStyle w:val="7"/>
              <w:spacing w:line="271" w:lineRule="exact"/>
              <w:rPr>
                <w:b/>
                <w:sz w:val="24"/>
              </w:rPr>
            </w:pPr>
            <w:r>
              <w:rPr>
                <w:b/>
                <w:spacing w:val="-2"/>
                <w:sz w:val="24"/>
              </w:rPr>
              <w:t>Следопыт</w:t>
            </w:r>
          </w:p>
          <w:p w14:paraId="33330178">
            <w:pPr>
              <w:pStyle w:val="7"/>
              <w:rPr>
                <w:sz w:val="24"/>
              </w:rPr>
            </w:pPr>
            <w:r>
              <w:rPr>
                <w:sz w:val="24"/>
              </w:rPr>
              <w:t>Отправляясь на</w:t>
            </w:r>
            <w:r>
              <w:rPr>
                <w:spacing w:val="-6"/>
                <w:sz w:val="24"/>
              </w:rPr>
              <w:t xml:space="preserve"> </w:t>
            </w:r>
            <w:r>
              <w:rPr>
                <w:sz w:val="24"/>
              </w:rPr>
              <w:t>прогулку, прочитайте</w:t>
            </w:r>
            <w:r>
              <w:rPr>
                <w:spacing w:val="-1"/>
                <w:sz w:val="24"/>
              </w:rPr>
              <w:t xml:space="preserve"> </w:t>
            </w:r>
            <w:r>
              <w:rPr>
                <w:sz w:val="24"/>
              </w:rPr>
              <w:t>сказку про Винни-Пуха, который выслеживал неведомого</w:t>
            </w:r>
            <w:r>
              <w:rPr>
                <w:spacing w:val="-1"/>
                <w:sz w:val="24"/>
              </w:rPr>
              <w:t xml:space="preserve"> </w:t>
            </w:r>
            <w:r>
              <w:rPr>
                <w:sz w:val="24"/>
              </w:rPr>
              <w:t>зверя,</w:t>
            </w:r>
            <w:r>
              <w:rPr>
                <w:spacing w:val="-7"/>
                <w:sz w:val="24"/>
              </w:rPr>
              <w:t xml:space="preserve"> </w:t>
            </w:r>
            <w:r>
              <w:rPr>
                <w:sz w:val="24"/>
              </w:rPr>
              <w:t>а</w:t>
            </w:r>
            <w:r>
              <w:rPr>
                <w:spacing w:val="-5"/>
                <w:sz w:val="24"/>
              </w:rPr>
              <w:t xml:space="preserve"> </w:t>
            </w:r>
            <w:r>
              <w:rPr>
                <w:sz w:val="24"/>
              </w:rPr>
              <w:t>в</w:t>
            </w:r>
            <w:r>
              <w:rPr>
                <w:spacing w:val="-7"/>
                <w:sz w:val="24"/>
              </w:rPr>
              <w:t xml:space="preserve"> </w:t>
            </w:r>
            <w:r>
              <w:rPr>
                <w:sz w:val="24"/>
              </w:rPr>
              <w:t>итоге</w:t>
            </w:r>
            <w:r>
              <w:rPr>
                <w:spacing w:val="-10"/>
                <w:sz w:val="24"/>
              </w:rPr>
              <w:t xml:space="preserve"> </w:t>
            </w:r>
            <w:r>
              <w:rPr>
                <w:sz w:val="24"/>
              </w:rPr>
              <w:t>оказалось,</w:t>
            </w:r>
            <w:r>
              <w:rPr>
                <w:spacing w:val="-7"/>
                <w:sz w:val="24"/>
              </w:rPr>
              <w:t xml:space="preserve"> </w:t>
            </w:r>
            <w:r>
              <w:rPr>
                <w:sz w:val="24"/>
              </w:rPr>
              <w:t>что</w:t>
            </w:r>
            <w:r>
              <w:rPr>
                <w:spacing w:val="-4"/>
                <w:sz w:val="24"/>
              </w:rPr>
              <w:t xml:space="preserve"> </w:t>
            </w:r>
            <w:r>
              <w:rPr>
                <w:sz w:val="24"/>
              </w:rPr>
              <w:t>он ходил по своим собственным следам.</w:t>
            </w:r>
          </w:p>
          <w:p w14:paraId="6C42717C">
            <w:pPr>
              <w:pStyle w:val="7"/>
              <w:spacing w:line="275" w:lineRule="exact"/>
              <w:rPr>
                <w:sz w:val="24"/>
              </w:rPr>
            </w:pPr>
            <w:r>
              <w:rPr>
                <w:sz w:val="24"/>
              </w:rPr>
              <w:t>Предложите</w:t>
            </w:r>
            <w:r>
              <w:rPr>
                <w:spacing w:val="-5"/>
                <w:sz w:val="24"/>
              </w:rPr>
              <w:t xml:space="preserve"> </w:t>
            </w:r>
            <w:r>
              <w:rPr>
                <w:sz w:val="24"/>
              </w:rPr>
              <w:t>детям</w:t>
            </w:r>
            <w:r>
              <w:rPr>
                <w:spacing w:val="2"/>
                <w:sz w:val="24"/>
              </w:rPr>
              <w:t xml:space="preserve"> </w:t>
            </w:r>
            <w:r>
              <w:rPr>
                <w:sz w:val="24"/>
              </w:rPr>
              <w:t>самим</w:t>
            </w:r>
            <w:r>
              <w:rPr>
                <w:spacing w:val="2"/>
                <w:sz w:val="24"/>
              </w:rPr>
              <w:t xml:space="preserve"> </w:t>
            </w:r>
            <w:r>
              <w:rPr>
                <w:sz w:val="24"/>
              </w:rPr>
              <w:t>на</w:t>
            </w:r>
            <w:r>
              <w:rPr>
                <w:spacing w:val="-6"/>
                <w:sz w:val="24"/>
              </w:rPr>
              <w:t xml:space="preserve"> </w:t>
            </w:r>
            <w:r>
              <w:rPr>
                <w:sz w:val="24"/>
              </w:rPr>
              <w:t>время</w:t>
            </w:r>
            <w:r>
              <w:rPr>
                <w:spacing w:val="-4"/>
                <w:sz w:val="24"/>
              </w:rPr>
              <w:t xml:space="preserve"> </w:t>
            </w:r>
            <w:r>
              <w:rPr>
                <w:spacing w:val="-2"/>
                <w:sz w:val="24"/>
              </w:rPr>
              <w:t>стать</w:t>
            </w:r>
          </w:p>
          <w:p w14:paraId="559CE7C2">
            <w:pPr>
              <w:pStyle w:val="7"/>
              <w:rPr>
                <w:sz w:val="24"/>
              </w:rPr>
            </w:pPr>
            <w:r>
              <w:rPr>
                <w:sz w:val="24"/>
              </w:rPr>
              <w:t>следопытами. Для начала научите дошколят оставлять</w:t>
            </w:r>
            <w:r>
              <w:rPr>
                <w:spacing w:val="-6"/>
                <w:sz w:val="24"/>
              </w:rPr>
              <w:t xml:space="preserve"> </w:t>
            </w:r>
            <w:r>
              <w:rPr>
                <w:sz w:val="24"/>
              </w:rPr>
              <w:t>четкие</w:t>
            </w:r>
            <w:r>
              <w:rPr>
                <w:spacing w:val="-7"/>
                <w:sz w:val="24"/>
              </w:rPr>
              <w:t xml:space="preserve"> </w:t>
            </w:r>
            <w:r>
              <w:rPr>
                <w:sz w:val="24"/>
              </w:rPr>
              <w:t>следы</w:t>
            </w:r>
            <w:r>
              <w:rPr>
                <w:spacing w:val="-9"/>
                <w:sz w:val="24"/>
              </w:rPr>
              <w:t xml:space="preserve"> </w:t>
            </w:r>
            <w:r>
              <w:rPr>
                <w:sz w:val="24"/>
              </w:rPr>
              <w:t>ножек</w:t>
            </w:r>
            <w:r>
              <w:rPr>
                <w:spacing w:val="-8"/>
                <w:sz w:val="24"/>
              </w:rPr>
              <w:t xml:space="preserve"> </w:t>
            </w:r>
            <w:r>
              <w:rPr>
                <w:sz w:val="24"/>
              </w:rPr>
              <w:t>на</w:t>
            </w:r>
            <w:r>
              <w:rPr>
                <w:spacing w:val="-11"/>
                <w:sz w:val="24"/>
              </w:rPr>
              <w:t xml:space="preserve"> </w:t>
            </w:r>
            <w:r>
              <w:rPr>
                <w:sz w:val="24"/>
              </w:rPr>
              <w:t>снегу,</w:t>
            </w:r>
            <w:r>
              <w:rPr>
                <w:spacing w:val="-4"/>
                <w:sz w:val="24"/>
              </w:rPr>
              <w:t xml:space="preserve"> </w:t>
            </w:r>
            <w:r>
              <w:rPr>
                <w:sz w:val="24"/>
              </w:rPr>
              <w:t>затем предложите</w:t>
            </w:r>
            <w:r>
              <w:rPr>
                <w:spacing w:val="-8"/>
                <w:sz w:val="24"/>
              </w:rPr>
              <w:t xml:space="preserve"> </w:t>
            </w:r>
            <w:r>
              <w:rPr>
                <w:sz w:val="24"/>
              </w:rPr>
              <w:t>отгадать,</w:t>
            </w:r>
            <w:r>
              <w:rPr>
                <w:spacing w:val="-1"/>
                <w:sz w:val="24"/>
              </w:rPr>
              <w:t xml:space="preserve"> </w:t>
            </w:r>
            <w:r>
              <w:rPr>
                <w:sz w:val="24"/>
              </w:rPr>
              <w:t>кто</w:t>
            </w:r>
            <w:r>
              <w:rPr>
                <w:spacing w:val="-3"/>
                <w:sz w:val="24"/>
              </w:rPr>
              <w:t xml:space="preserve"> </w:t>
            </w:r>
            <w:r>
              <w:rPr>
                <w:sz w:val="24"/>
              </w:rPr>
              <w:t>из</w:t>
            </w:r>
            <w:r>
              <w:rPr>
                <w:spacing w:val="-2"/>
                <w:sz w:val="24"/>
              </w:rPr>
              <w:t xml:space="preserve"> </w:t>
            </w:r>
            <w:r>
              <w:rPr>
                <w:sz w:val="24"/>
              </w:rPr>
              <w:t>ребят</w:t>
            </w:r>
            <w:r>
              <w:rPr>
                <w:spacing w:val="-3"/>
                <w:sz w:val="24"/>
              </w:rPr>
              <w:t xml:space="preserve"> </w:t>
            </w:r>
            <w:r>
              <w:rPr>
                <w:sz w:val="24"/>
              </w:rPr>
              <w:t>какой</w:t>
            </w:r>
            <w:r>
              <w:rPr>
                <w:spacing w:val="-2"/>
                <w:sz w:val="24"/>
              </w:rPr>
              <w:t xml:space="preserve"> </w:t>
            </w:r>
            <w:r>
              <w:rPr>
                <w:sz w:val="24"/>
              </w:rPr>
              <w:t xml:space="preserve">след </w:t>
            </w:r>
            <w:r>
              <w:rPr>
                <w:spacing w:val="-2"/>
                <w:sz w:val="24"/>
              </w:rPr>
              <w:t>оставил.</w:t>
            </w:r>
          </w:p>
          <w:p w14:paraId="21CCB97C">
            <w:pPr>
              <w:pStyle w:val="7"/>
              <w:ind w:right="168"/>
              <w:rPr>
                <w:sz w:val="24"/>
              </w:rPr>
            </w:pPr>
            <w:r>
              <w:rPr>
                <w:sz w:val="24"/>
              </w:rPr>
              <w:t>Для детей ясельной группы подойдут совсем незамысловатые</w:t>
            </w:r>
            <w:r>
              <w:rPr>
                <w:spacing w:val="-9"/>
                <w:sz w:val="24"/>
              </w:rPr>
              <w:t xml:space="preserve"> </w:t>
            </w:r>
            <w:r>
              <w:rPr>
                <w:sz w:val="24"/>
              </w:rPr>
              <w:t>зимние</w:t>
            </w:r>
            <w:r>
              <w:rPr>
                <w:spacing w:val="-13"/>
                <w:sz w:val="24"/>
              </w:rPr>
              <w:t xml:space="preserve"> </w:t>
            </w:r>
            <w:r>
              <w:rPr>
                <w:sz w:val="24"/>
              </w:rPr>
              <w:t>игры</w:t>
            </w:r>
            <w:r>
              <w:rPr>
                <w:spacing w:val="-10"/>
                <w:sz w:val="24"/>
              </w:rPr>
              <w:t xml:space="preserve"> </w:t>
            </w:r>
            <w:r>
              <w:rPr>
                <w:sz w:val="24"/>
              </w:rPr>
              <w:t>в</w:t>
            </w:r>
            <w:r>
              <w:rPr>
                <w:spacing w:val="-7"/>
                <w:sz w:val="24"/>
              </w:rPr>
              <w:t xml:space="preserve"> </w:t>
            </w:r>
            <w:r>
              <w:rPr>
                <w:sz w:val="24"/>
              </w:rPr>
              <w:t>детском</w:t>
            </w:r>
            <w:r>
              <w:rPr>
                <w:spacing w:val="-10"/>
                <w:sz w:val="24"/>
              </w:rPr>
              <w:t xml:space="preserve"> </w:t>
            </w:r>
            <w:r>
              <w:rPr>
                <w:sz w:val="24"/>
              </w:rPr>
              <w:t>саду. Например, оставьте на снегу отпечатки кубиков разных размеров и предложите</w:t>
            </w:r>
          </w:p>
          <w:p w14:paraId="494AB9E3">
            <w:pPr>
              <w:pStyle w:val="7"/>
              <w:ind w:right="300"/>
              <w:rPr>
                <w:sz w:val="24"/>
              </w:rPr>
            </w:pPr>
            <w:r>
              <w:rPr>
                <w:sz w:val="24"/>
              </w:rPr>
              <w:t>ребятам</w:t>
            </w:r>
            <w:r>
              <w:rPr>
                <w:spacing w:val="-8"/>
                <w:sz w:val="24"/>
              </w:rPr>
              <w:t xml:space="preserve"> </w:t>
            </w:r>
            <w:r>
              <w:rPr>
                <w:sz w:val="24"/>
              </w:rPr>
              <w:t>разложить</w:t>
            </w:r>
            <w:r>
              <w:rPr>
                <w:spacing w:val="-11"/>
                <w:sz w:val="24"/>
              </w:rPr>
              <w:t xml:space="preserve"> </w:t>
            </w:r>
            <w:r>
              <w:rPr>
                <w:sz w:val="24"/>
              </w:rPr>
              <w:t>кубики</w:t>
            </w:r>
            <w:r>
              <w:rPr>
                <w:spacing w:val="-8"/>
                <w:sz w:val="24"/>
              </w:rPr>
              <w:t xml:space="preserve"> </w:t>
            </w:r>
            <w:r>
              <w:rPr>
                <w:sz w:val="24"/>
              </w:rPr>
              <w:t>по</w:t>
            </w:r>
            <w:r>
              <w:rPr>
                <w:spacing w:val="-13"/>
                <w:sz w:val="24"/>
              </w:rPr>
              <w:t xml:space="preserve"> </w:t>
            </w:r>
            <w:r>
              <w:rPr>
                <w:sz w:val="24"/>
              </w:rPr>
              <w:t>отпечаткам. На следующей прогулке в детском саду научите детей определять следы птиц.</w:t>
            </w:r>
          </w:p>
          <w:p w14:paraId="457A6716">
            <w:pPr>
              <w:pStyle w:val="7"/>
              <w:spacing w:before="2"/>
              <w:ind w:right="250"/>
              <w:jc w:val="both"/>
              <w:rPr>
                <w:sz w:val="24"/>
              </w:rPr>
            </w:pPr>
            <w:r>
              <w:rPr>
                <w:sz w:val="24"/>
              </w:rPr>
              <w:t>Попросите</w:t>
            </w:r>
            <w:r>
              <w:rPr>
                <w:spacing w:val="-11"/>
                <w:sz w:val="24"/>
              </w:rPr>
              <w:t xml:space="preserve"> </w:t>
            </w:r>
            <w:r>
              <w:rPr>
                <w:sz w:val="24"/>
              </w:rPr>
              <w:t>их</w:t>
            </w:r>
            <w:r>
              <w:rPr>
                <w:spacing w:val="-11"/>
                <w:sz w:val="24"/>
              </w:rPr>
              <w:t xml:space="preserve"> </w:t>
            </w:r>
            <w:r>
              <w:rPr>
                <w:sz w:val="24"/>
              </w:rPr>
              <w:t>пофантазировать</w:t>
            </w:r>
            <w:r>
              <w:rPr>
                <w:spacing w:val="-9"/>
                <w:sz w:val="24"/>
              </w:rPr>
              <w:t xml:space="preserve"> </w:t>
            </w:r>
            <w:r>
              <w:rPr>
                <w:sz w:val="24"/>
              </w:rPr>
              <w:t>и,</w:t>
            </w:r>
            <w:r>
              <w:rPr>
                <w:spacing w:val="-9"/>
                <w:sz w:val="24"/>
              </w:rPr>
              <w:t xml:space="preserve"> </w:t>
            </w:r>
            <w:r>
              <w:rPr>
                <w:sz w:val="24"/>
              </w:rPr>
              <w:t>возможно, придумать</w:t>
            </w:r>
            <w:r>
              <w:rPr>
                <w:spacing w:val="-8"/>
                <w:sz w:val="24"/>
              </w:rPr>
              <w:t xml:space="preserve"> </w:t>
            </w:r>
            <w:r>
              <w:rPr>
                <w:sz w:val="24"/>
              </w:rPr>
              <w:t>неведомого</w:t>
            </w:r>
            <w:r>
              <w:rPr>
                <w:spacing w:val="-6"/>
                <w:sz w:val="24"/>
              </w:rPr>
              <w:t xml:space="preserve"> </w:t>
            </w:r>
            <w:r>
              <w:rPr>
                <w:sz w:val="24"/>
              </w:rPr>
              <w:t>доселе</w:t>
            </w:r>
            <w:r>
              <w:rPr>
                <w:spacing w:val="-10"/>
                <w:sz w:val="24"/>
              </w:rPr>
              <w:t xml:space="preserve"> </w:t>
            </w:r>
            <w:r>
              <w:rPr>
                <w:sz w:val="24"/>
              </w:rPr>
              <w:t>науке</w:t>
            </w:r>
            <w:r>
              <w:rPr>
                <w:spacing w:val="-10"/>
                <w:sz w:val="24"/>
              </w:rPr>
              <w:t xml:space="preserve"> </w:t>
            </w:r>
            <w:r>
              <w:rPr>
                <w:sz w:val="24"/>
              </w:rPr>
              <w:t>зверя</w:t>
            </w:r>
            <w:r>
              <w:rPr>
                <w:spacing w:val="-9"/>
                <w:sz w:val="24"/>
              </w:rPr>
              <w:t xml:space="preserve"> </w:t>
            </w:r>
            <w:r>
              <w:rPr>
                <w:sz w:val="24"/>
              </w:rPr>
              <w:t>со следами, присущим только ему.</w:t>
            </w:r>
          </w:p>
          <w:p w14:paraId="2F97B37F">
            <w:pPr>
              <w:pStyle w:val="7"/>
              <w:spacing w:line="242" w:lineRule="auto"/>
              <w:rPr>
                <w:sz w:val="24"/>
              </w:rPr>
            </w:pPr>
            <w:r>
              <w:rPr>
                <w:sz w:val="24"/>
              </w:rPr>
              <w:t>Эту</w:t>
            </w:r>
            <w:r>
              <w:rPr>
                <w:spacing w:val="-11"/>
                <w:sz w:val="24"/>
              </w:rPr>
              <w:t xml:space="preserve"> </w:t>
            </w:r>
            <w:r>
              <w:rPr>
                <w:sz w:val="24"/>
              </w:rPr>
              <w:t>игру</w:t>
            </w:r>
            <w:r>
              <w:rPr>
                <w:spacing w:val="-11"/>
                <w:sz w:val="24"/>
              </w:rPr>
              <w:t xml:space="preserve"> </w:t>
            </w:r>
            <w:r>
              <w:rPr>
                <w:sz w:val="24"/>
              </w:rPr>
              <w:t>можно</w:t>
            </w:r>
            <w:r>
              <w:rPr>
                <w:spacing w:val="-1"/>
                <w:sz w:val="24"/>
              </w:rPr>
              <w:t xml:space="preserve"> </w:t>
            </w:r>
            <w:r>
              <w:rPr>
                <w:sz w:val="24"/>
              </w:rPr>
              <w:t>перенести</w:t>
            </w:r>
            <w:r>
              <w:rPr>
                <w:spacing w:val="-1"/>
                <w:sz w:val="24"/>
              </w:rPr>
              <w:t xml:space="preserve"> </w:t>
            </w:r>
            <w:r>
              <w:rPr>
                <w:sz w:val="24"/>
              </w:rPr>
              <w:t>и</w:t>
            </w:r>
            <w:r>
              <w:rPr>
                <w:spacing w:val="-5"/>
                <w:sz w:val="24"/>
              </w:rPr>
              <w:t xml:space="preserve"> </w:t>
            </w:r>
            <w:r>
              <w:rPr>
                <w:sz w:val="24"/>
              </w:rPr>
              <w:t>на</w:t>
            </w:r>
            <w:r>
              <w:rPr>
                <w:spacing w:val="-7"/>
                <w:sz w:val="24"/>
              </w:rPr>
              <w:t xml:space="preserve"> </w:t>
            </w:r>
            <w:r>
              <w:rPr>
                <w:sz w:val="24"/>
              </w:rPr>
              <w:t>занятия</w:t>
            </w:r>
            <w:r>
              <w:rPr>
                <w:spacing w:val="-6"/>
                <w:sz w:val="24"/>
              </w:rPr>
              <w:t xml:space="preserve"> </w:t>
            </w:r>
            <w:r>
              <w:rPr>
                <w:sz w:val="24"/>
              </w:rPr>
              <w:t>в детском саду — совместно вырежьте</w:t>
            </w:r>
          </w:p>
          <w:p w14:paraId="710260F0">
            <w:pPr>
              <w:pStyle w:val="7"/>
              <w:rPr>
                <w:sz w:val="24"/>
              </w:rPr>
            </w:pPr>
            <w:r>
              <w:rPr>
                <w:sz w:val="24"/>
              </w:rPr>
              <w:t>трафареты из бумаги в виде следов и придумайте</w:t>
            </w:r>
            <w:r>
              <w:rPr>
                <w:spacing w:val="-12"/>
                <w:sz w:val="24"/>
              </w:rPr>
              <w:t xml:space="preserve"> </w:t>
            </w:r>
            <w:r>
              <w:rPr>
                <w:sz w:val="24"/>
              </w:rPr>
              <w:t>различные</w:t>
            </w:r>
            <w:r>
              <w:rPr>
                <w:spacing w:val="-12"/>
                <w:sz w:val="24"/>
              </w:rPr>
              <w:t xml:space="preserve"> </w:t>
            </w:r>
            <w:r>
              <w:rPr>
                <w:sz w:val="24"/>
              </w:rPr>
              <w:t>задания:</w:t>
            </w:r>
            <w:r>
              <w:rPr>
                <w:spacing w:val="-15"/>
                <w:sz w:val="24"/>
              </w:rPr>
              <w:t xml:space="preserve"> </w:t>
            </w:r>
            <w:r>
              <w:rPr>
                <w:sz w:val="24"/>
              </w:rPr>
              <w:t xml:space="preserve">нарисовать следы через трафарет вокруг домика и так </w:t>
            </w:r>
            <w:r>
              <w:rPr>
                <w:spacing w:val="-2"/>
                <w:sz w:val="24"/>
              </w:rPr>
              <w:t>далее.</w:t>
            </w:r>
          </w:p>
        </w:tc>
        <w:tc>
          <w:tcPr>
            <w:tcW w:w="5024" w:type="dxa"/>
          </w:tcPr>
          <w:p w14:paraId="2737A01C">
            <w:pPr>
              <w:pStyle w:val="7"/>
              <w:spacing w:line="271" w:lineRule="exact"/>
              <w:ind w:left="109"/>
              <w:rPr>
                <w:b/>
                <w:sz w:val="24"/>
              </w:rPr>
            </w:pPr>
            <w:r>
              <w:rPr>
                <w:b/>
                <w:spacing w:val="-2"/>
                <w:sz w:val="24"/>
              </w:rPr>
              <w:t>Прятки</w:t>
            </w:r>
          </w:p>
          <w:p w14:paraId="5C2E5680">
            <w:pPr>
              <w:pStyle w:val="7"/>
              <w:ind w:left="109"/>
              <w:rPr>
                <w:sz w:val="24"/>
              </w:rPr>
            </w:pPr>
            <w:r>
              <w:rPr>
                <w:sz w:val="24"/>
              </w:rPr>
              <w:t>Возьмите из группы различные предметы белого</w:t>
            </w:r>
            <w:r>
              <w:rPr>
                <w:spacing w:val="-6"/>
                <w:sz w:val="24"/>
              </w:rPr>
              <w:t xml:space="preserve"> </w:t>
            </w:r>
            <w:r>
              <w:rPr>
                <w:sz w:val="24"/>
              </w:rPr>
              <w:t>цвета</w:t>
            </w:r>
            <w:r>
              <w:rPr>
                <w:spacing w:val="-10"/>
                <w:sz w:val="24"/>
              </w:rPr>
              <w:t xml:space="preserve"> </w:t>
            </w:r>
            <w:r>
              <w:rPr>
                <w:sz w:val="24"/>
              </w:rPr>
              <w:t>и</w:t>
            </w:r>
            <w:r>
              <w:rPr>
                <w:spacing w:val="-5"/>
                <w:sz w:val="24"/>
              </w:rPr>
              <w:t xml:space="preserve"> </w:t>
            </w:r>
            <w:r>
              <w:rPr>
                <w:sz w:val="24"/>
              </w:rPr>
              <w:t>разложите</w:t>
            </w:r>
            <w:r>
              <w:rPr>
                <w:spacing w:val="-10"/>
                <w:sz w:val="24"/>
              </w:rPr>
              <w:t xml:space="preserve"> </w:t>
            </w:r>
            <w:r>
              <w:rPr>
                <w:sz w:val="24"/>
              </w:rPr>
              <w:t>их</w:t>
            </w:r>
            <w:r>
              <w:rPr>
                <w:spacing w:val="-10"/>
                <w:sz w:val="24"/>
              </w:rPr>
              <w:t xml:space="preserve"> </w:t>
            </w:r>
            <w:r>
              <w:rPr>
                <w:sz w:val="24"/>
              </w:rPr>
              <w:t>на</w:t>
            </w:r>
            <w:r>
              <w:rPr>
                <w:spacing w:val="-7"/>
                <w:sz w:val="24"/>
              </w:rPr>
              <w:t xml:space="preserve"> </w:t>
            </w:r>
            <w:r>
              <w:rPr>
                <w:sz w:val="24"/>
              </w:rPr>
              <w:t>площадке.</w:t>
            </w:r>
          </w:p>
          <w:p w14:paraId="14189525">
            <w:pPr>
              <w:pStyle w:val="7"/>
              <w:ind w:left="109"/>
              <w:rPr>
                <w:sz w:val="24"/>
              </w:rPr>
            </w:pPr>
            <w:r>
              <w:rPr>
                <w:sz w:val="24"/>
              </w:rPr>
              <w:t>Назовите детям предметы, которые замаскировались</w:t>
            </w:r>
            <w:r>
              <w:rPr>
                <w:spacing w:val="-7"/>
                <w:sz w:val="24"/>
              </w:rPr>
              <w:t xml:space="preserve"> </w:t>
            </w:r>
            <w:r>
              <w:rPr>
                <w:sz w:val="24"/>
              </w:rPr>
              <w:t>среди</w:t>
            </w:r>
            <w:r>
              <w:rPr>
                <w:spacing w:val="-7"/>
                <w:sz w:val="24"/>
              </w:rPr>
              <w:t xml:space="preserve"> </w:t>
            </w:r>
            <w:r>
              <w:rPr>
                <w:sz w:val="24"/>
              </w:rPr>
              <w:t>снега,</w:t>
            </w:r>
            <w:r>
              <w:rPr>
                <w:spacing w:val="-6"/>
                <w:sz w:val="24"/>
              </w:rPr>
              <w:t xml:space="preserve"> </w:t>
            </w:r>
            <w:r>
              <w:rPr>
                <w:sz w:val="24"/>
              </w:rPr>
              <w:t>и</w:t>
            </w:r>
            <w:r>
              <w:rPr>
                <w:spacing w:val="-11"/>
                <w:sz w:val="24"/>
              </w:rPr>
              <w:t xml:space="preserve"> </w:t>
            </w:r>
            <w:r>
              <w:rPr>
                <w:sz w:val="24"/>
              </w:rPr>
              <w:t>попросите</w:t>
            </w:r>
            <w:r>
              <w:rPr>
                <w:spacing w:val="-8"/>
                <w:sz w:val="24"/>
              </w:rPr>
              <w:t xml:space="preserve"> </w:t>
            </w:r>
            <w:r>
              <w:rPr>
                <w:sz w:val="24"/>
              </w:rPr>
              <w:t xml:space="preserve">их </w:t>
            </w:r>
            <w:r>
              <w:rPr>
                <w:spacing w:val="-2"/>
                <w:sz w:val="24"/>
              </w:rPr>
              <w:t>найти.</w:t>
            </w:r>
          </w:p>
          <w:p w14:paraId="7964AE52">
            <w:pPr>
              <w:pStyle w:val="7"/>
              <w:spacing w:before="18"/>
              <w:ind w:left="0"/>
              <w:rPr>
                <w:b/>
                <w:sz w:val="24"/>
              </w:rPr>
            </w:pPr>
          </w:p>
          <w:p w14:paraId="6A673523">
            <w:pPr>
              <w:pStyle w:val="7"/>
              <w:spacing w:line="273" w:lineRule="exact"/>
              <w:ind w:left="1939"/>
              <w:rPr>
                <w:b/>
                <w:sz w:val="24"/>
              </w:rPr>
            </w:pPr>
            <w:r>
              <w:rPr>
                <w:b/>
                <w:sz w:val="24"/>
              </w:rPr>
              <w:t>Два</w:t>
            </w:r>
            <w:r>
              <w:rPr>
                <w:b/>
                <w:spacing w:val="-2"/>
                <w:sz w:val="24"/>
              </w:rPr>
              <w:t xml:space="preserve"> Мороза</w:t>
            </w:r>
          </w:p>
          <w:p w14:paraId="75F62F8E">
            <w:pPr>
              <w:pStyle w:val="7"/>
              <w:spacing w:line="273" w:lineRule="exact"/>
              <w:ind w:left="253"/>
              <w:rPr>
                <w:sz w:val="24"/>
              </w:rPr>
            </w:pPr>
            <w:r>
              <w:rPr>
                <w:sz w:val="24"/>
              </w:rPr>
              <w:t>Игра</w:t>
            </w:r>
            <w:r>
              <w:rPr>
                <w:spacing w:val="-3"/>
                <w:sz w:val="24"/>
              </w:rPr>
              <w:t xml:space="preserve"> </w:t>
            </w:r>
            <w:r>
              <w:rPr>
                <w:sz w:val="24"/>
              </w:rPr>
              <w:t>проходит</w:t>
            </w:r>
            <w:r>
              <w:rPr>
                <w:spacing w:val="-5"/>
                <w:sz w:val="24"/>
              </w:rPr>
              <w:t xml:space="preserve"> </w:t>
            </w:r>
            <w:r>
              <w:rPr>
                <w:sz w:val="24"/>
              </w:rPr>
              <w:t>на</w:t>
            </w:r>
            <w:r>
              <w:rPr>
                <w:spacing w:val="-2"/>
                <w:sz w:val="24"/>
              </w:rPr>
              <w:t xml:space="preserve"> </w:t>
            </w:r>
            <w:r>
              <w:rPr>
                <w:sz w:val="24"/>
              </w:rPr>
              <w:t>двух</w:t>
            </w:r>
            <w:r>
              <w:rPr>
                <w:spacing w:val="-5"/>
                <w:sz w:val="24"/>
              </w:rPr>
              <w:t xml:space="preserve"> </w:t>
            </w:r>
            <w:r>
              <w:rPr>
                <w:spacing w:val="-2"/>
                <w:sz w:val="24"/>
              </w:rPr>
              <w:t>площадках.</w:t>
            </w:r>
          </w:p>
          <w:p w14:paraId="0A0B2A5B">
            <w:pPr>
              <w:pStyle w:val="7"/>
              <w:spacing w:before="3"/>
              <w:ind w:left="109"/>
              <w:rPr>
                <w:sz w:val="24"/>
              </w:rPr>
            </w:pPr>
            <w:r>
              <w:rPr>
                <w:sz w:val="24"/>
              </w:rPr>
              <w:t>На противоположных сторонах площадки отмечены</w:t>
            </w:r>
            <w:r>
              <w:rPr>
                <w:spacing w:val="-6"/>
                <w:sz w:val="24"/>
              </w:rPr>
              <w:t xml:space="preserve"> </w:t>
            </w:r>
            <w:r>
              <w:rPr>
                <w:sz w:val="24"/>
              </w:rPr>
              <w:t>"школа"</w:t>
            </w:r>
            <w:r>
              <w:rPr>
                <w:spacing w:val="-8"/>
                <w:sz w:val="24"/>
              </w:rPr>
              <w:t xml:space="preserve"> </w:t>
            </w:r>
            <w:r>
              <w:rPr>
                <w:sz w:val="24"/>
              </w:rPr>
              <w:t>и</w:t>
            </w:r>
            <w:r>
              <w:rPr>
                <w:spacing w:val="-10"/>
                <w:sz w:val="24"/>
              </w:rPr>
              <w:t xml:space="preserve"> </w:t>
            </w:r>
            <w:r>
              <w:rPr>
                <w:sz w:val="24"/>
              </w:rPr>
              <w:t>"дом".</w:t>
            </w:r>
            <w:r>
              <w:rPr>
                <w:spacing w:val="-9"/>
                <w:sz w:val="24"/>
              </w:rPr>
              <w:t xml:space="preserve"> </w:t>
            </w:r>
            <w:r>
              <w:rPr>
                <w:sz w:val="24"/>
              </w:rPr>
              <w:t>Выбираются</w:t>
            </w:r>
            <w:r>
              <w:rPr>
                <w:spacing w:val="-8"/>
                <w:sz w:val="24"/>
              </w:rPr>
              <w:t xml:space="preserve"> </w:t>
            </w:r>
            <w:r>
              <w:rPr>
                <w:sz w:val="24"/>
              </w:rPr>
              <w:t>два Мороза – водящие, а остальные ребята</w:t>
            </w:r>
          </w:p>
          <w:p w14:paraId="5FA61A4B">
            <w:pPr>
              <w:pStyle w:val="7"/>
              <w:spacing w:line="274" w:lineRule="exact"/>
              <w:ind w:left="109"/>
              <w:rPr>
                <w:sz w:val="24"/>
              </w:rPr>
            </w:pPr>
            <w:r>
              <w:rPr>
                <w:sz w:val="24"/>
              </w:rPr>
              <w:t>располагаются</w:t>
            </w:r>
            <w:r>
              <w:rPr>
                <w:spacing w:val="-1"/>
                <w:sz w:val="24"/>
              </w:rPr>
              <w:t xml:space="preserve"> </w:t>
            </w:r>
            <w:r>
              <w:rPr>
                <w:sz w:val="24"/>
              </w:rPr>
              <w:t>за</w:t>
            </w:r>
            <w:r>
              <w:rPr>
                <w:spacing w:val="-5"/>
                <w:sz w:val="24"/>
              </w:rPr>
              <w:t xml:space="preserve"> </w:t>
            </w:r>
            <w:r>
              <w:rPr>
                <w:sz w:val="24"/>
              </w:rPr>
              <w:t>линией</w:t>
            </w:r>
            <w:r>
              <w:rPr>
                <w:spacing w:val="1"/>
                <w:sz w:val="24"/>
              </w:rPr>
              <w:t xml:space="preserve"> </w:t>
            </w:r>
            <w:r>
              <w:rPr>
                <w:sz w:val="24"/>
              </w:rPr>
              <w:t>дома</w:t>
            </w:r>
            <w:r>
              <w:rPr>
                <w:spacing w:val="-5"/>
                <w:sz w:val="24"/>
              </w:rPr>
              <w:t xml:space="preserve"> </w:t>
            </w:r>
            <w:r>
              <w:rPr>
                <w:sz w:val="24"/>
              </w:rPr>
              <w:t>в</w:t>
            </w:r>
            <w:r>
              <w:rPr>
                <w:spacing w:val="-2"/>
                <w:sz w:val="24"/>
              </w:rPr>
              <w:t xml:space="preserve"> </w:t>
            </w:r>
            <w:r>
              <w:rPr>
                <w:spacing w:val="-4"/>
                <w:sz w:val="24"/>
              </w:rPr>
              <w:t>одну</w:t>
            </w:r>
          </w:p>
          <w:p w14:paraId="03030A4C">
            <w:pPr>
              <w:pStyle w:val="7"/>
              <w:spacing w:before="2"/>
              <w:ind w:left="109" w:right="164"/>
              <w:rPr>
                <w:sz w:val="24"/>
              </w:rPr>
            </w:pPr>
            <w:r>
              <w:rPr>
                <w:sz w:val="24"/>
              </w:rPr>
              <w:t>шеренгу.</w:t>
            </w:r>
            <w:r>
              <w:rPr>
                <w:spacing w:val="-5"/>
                <w:sz w:val="24"/>
              </w:rPr>
              <w:t xml:space="preserve"> </w:t>
            </w:r>
            <w:r>
              <w:rPr>
                <w:sz w:val="24"/>
              </w:rPr>
              <w:t>Посередине</w:t>
            </w:r>
            <w:r>
              <w:rPr>
                <w:spacing w:val="-7"/>
                <w:sz w:val="24"/>
              </w:rPr>
              <w:t xml:space="preserve"> </w:t>
            </w:r>
            <w:r>
              <w:rPr>
                <w:sz w:val="24"/>
              </w:rPr>
              <w:t>площадки</w:t>
            </w:r>
            <w:r>
              <w:rPr>
                <w:spacing w:val="-2"/>
                <w:sz w:val="24"/>
              </w:rPr>
              <w:t xml:space="preserve"> </w:t>
            </w:r>
            <w:r>
              <w:rPr>
                <w:sz w:val="24"/>
              </w:rPr>
              <w:t>–</w:t>
            </w:r>
            <w:r>
              <w:rPr>
                <w:spacing w:val="-11"/>
                <w:sz w:val="24"/>
              </w:rPr>
              <w:t xml:space="preserve"> </w:t>
            </w:r>
            <w:r>
              <w:rPr>
                <w:sz w:val="24"/>
              </w:rPr>
              <w:t>на</w:t>
            </w:r>
            <w:r>
              <w:rPr>
                <w:spacing w:val="-7"/>
                <w:sz w:val="24"/>
              </w:rPr>
              <w:t xml:space="preserve"> </w:t>
            </w:r>
            <w:r>
              <w:rPr>
                <w:sz w:val="24"/>
              </w:rPr>
              <w:t>улице</w:t>
            </w:r>
            <w:r>
              <w:rPr>
                <w:spacing w:val="-6"/>
                <w:sz w:val="24"/>
              </w:rPr>
              <w:t xml:space="preserve"> </w:t>
            </w:r>
            <w:r>
              <w:rPr>
                <w:sz w:val="24"/>
              </w:rPr>
              <w:t xml:space="preserve">– стоят два Мороза. Морозы обращаются к </w:t>
            </w:r>
            <w:r>
              <w:rPr>
                <w:spacing w:val="-2"/>
                <w:sz w:val="24"/>
              </w:rPr>
              <w:t>детям:</w:t>
            </w:r>
          </w:p>
          <w:p w14:paraId="178C356B">
            <w:pPr>
              <w:pStyle w:val="7"/>
              <w:numPr>
                <w:ilvl w:val="0"/>
                <w:numId w:val="3"/>
              </w:numPr>
              <w:tabs>
                <w:tab w:val="left" w:pos="291"/>
              </w:tabs>
              <w:spacing w:before="0" w:after="0" w:line="274" w:lineRule="exact"/>
              <w:ind w:left="291" w:right="0" w:hanging="182"/>
              <w:jc w:val="left"/>
              <w:rPr>
                <w:sz w:val="24"/>
              </w:rPr>
            </w:pPr>
            <w:r>
              <w:rPr>
                <w:sz w:val="24"/>
              </w:rPr>
              <w:t>Мы два</w:t>
            </w:r>
            <w:r>
              <w:rPr>
                <w:spacing w:val="-1"/>
                <w:sz w:val="24"/>
              </w:rPr>
              <w:t xml:space="preserve"> </w:t>
            </w:r>
            <w:r>
              <w:rPr>
                <w:sz w:val="24"/>
              </w:rPr>
              <w:t>брата</w:t>
            </w:r>
            <w:r>
              <w:rPr>
                <w:spacing w:val="-1"/>
                <w:sz w:val="24"/>
              </w:rPr>
              <w:t xml:space="preserve"> </w:t>
            </w:r>
            <w:r>
              <w:rPr>
                <w:spacing w:val="-2"/>
                <w:sz w:val="24"/>
              </w:rPr>
              <w:t>молодые,</w:t>
            </w:r>
          </w:p>
          <w:p w14:paraId="1B304C43">
            <w:pPr>
              <w:pStyle w:val="7"/>
              <w:numPr>
                <w:ilvl w:val="0"/>
                <w:numId w:val="3"/>
              </w:numPr>
              <w:tabs>
                <w:tab w:val="left" w:pos="291"/>
              </w:tabs>
              <w:spacing w:before="3" w:after="0" w:line="275" w:lineRule="exact"/>
              <w:ind w:left="291" w:right="0" w:hanging="182"/>
              <w:jc w:val="left"/>
              <w:rPr>
                <w:sz w:val="24"/>
              </w:rPr>
            </w:pPr>
            <w:r>
              <w:rPr>
                <w:sz w:val="24"/>
              </w:rPr>
              <w:t>Два</w:t>
            </w:r>
            <w:r>
              <w:rPr>
                <w:spacing w:val="-1"/>
                <w:sz w:val="24"/>
              </w:rPr>
              <w:t xml:space="preserve"> </w:t>
            </w:r>
            <w:r>
              <w:rPr>
                <w:sz w:val="24"/>
              </w:rPr>
              <w:t>Мороза</w:t>
            </w:r>
            <w:r>
              <w:rPr>
                <w:spacing w:val="-1"/>
                <w:sz w:val="24"/>
              </w:rPr>
              <w:t xml:space="preserve"> </w:t>
            </w:r>
            <w:r>
              <w:rPr>
                <w:spacing w:val="-2"/>
                <w:sz w:val="24"/>
              </w:rPr>
              <w:t>удалые.</w:t>
            </w:r>
          </w:p>
          <w:p w14:paraId="3604777B">
            <w:pPr>
              <w:pStyle w:val="7"/>
              <w:numPr>
                <w:ilvl w:val="0"/>
                <w:numId w:val="3"/>
              </w:numPr>
              <w:tabs>
                <w:tab w:val="left" w:pos="291"/>
              </w:tabs>
              <w:spacing w:before="0" w:after="0" w:line="275" w:lineRule="exact"/>
              <w:ind w:left="291" w:right="0" w:hanging="182"/>
              <w:jc w:val="left"/>
              <w:rPr>
                <w:sz w:val="24"/>
              </w:rPr>
            </w:pPr>
            <w:r>
              <w:rPr>
                <w:sz w:val="24"/>
              </w:rPr>
              <w:t>Я</w:t>
            </w:r>
            <w:r>
              <w:rPr>
                <w:spacing w:val="-3"/>
                <w:sz w:val="24"/>
              </w:rPr>
              <w:t xml:space="preserve"> </w:t>
            </w:r>
            <w:r>
              <w:rPr>
                <w:sz w:val="24"/>
              </w:rPr>
              <w:t>Мороз-Красный</w:t>
            </w:r>
            <w:r>
              <w:rPr>
                <w:spacing w:val="-4"/>
                <w:sz w:val="24"/>
              </w:rPr>
              <w:t xml:space="preserve"> Нос,</w:t>
            </w:r>
          </w:p>
          <w:p w14:paraId="4F9E569F">
            <w:pPr>
              <w:pStyle w:val="7"/>
              <w:numPr>
                <w:ilvl w:val="0"/>
                <w:numId w:val="3"/>
              </w:numPr>
              <w:tabs>
                <w:tab w:val="left" w:pos="291"/>
              </w:tabs>
              <w:spacing w:before="3" w:after="0" w:line="275" w:lineRule="exact"/>
              <w:ind w:left="291" w:right="0" w:hanging="182"/>
              <w:jc w:val="left"/>
              <w:rPr>
                <w:sz w:val="24"/>
              </w:rPr>
            </w:pPr>
            <w:r>
              <w:rPr>
                <w:sz w:val="24"/>
              </w:rPr>
              <w:t>Я</w:t>
            </w:r>
            <w:r>
              <w:rPr>
                <w:spacing w:val="-3"/>
                <w:sz w:val="24"/>
              </w:rPr>
              <w:t xml:space="preserve"> </w:t>
            </w:r>
            <w:r>
              <w:rPr>
                <w:sz w:val="24"/>
              </w:rPr>
              <w:t>Мороз-Синий</w:t>
            </w:r>
            <w:r>
              <w:rPr>
                <w:spacing w:val="-3"/>
                <w:sz w:val="24"/>
              </w:rPr>
              <w:t xml:space="preserve"> </w:t>
            </w:r>
            <w:r>
              <w:rPr>
                <w:spacing w:val="-4"/>
                <w:sz w:val="24"/>
              </w:rPr>
              <w:t>Нос.</w:t>
            </w:r>
          </w:p>
          <w:p w14:paraId="0C6CD1A2">
            <w:pPr>
              <w:pStyle w:val="7"/>
              <w:numPr>
                <w:ilvl w:val="0"/>
                <w:numId w:val="3"/>
              </w:numPr>
              <w:tabs>
                <w:tab w:val="left" w:pos="291"/>
              </w:tabs>
              <w:spacing w:before="0" w:after="0" w:line="275" w:lineRule="exact"/>
              <w:ind w:left="291" w:right="0" w:hanging="182"/>
              <w:jc w:val="left"/>
              <w:rPr>
                <w:sz w:val="24"/>
              </w:rPr>
            </w:pPr>
            <w:r>
              <w:rPr>
                <w:sz w:val="24"/>
              </w:rPr>
              <w:t>Кто</w:t>
            </w:r>
            <w:r>
              <w:rPr>
                <w:spacing w:val="1"/>
                <w:sz w:val="24"/>
              </w:rPr>
              <w:t xml:space="preserve"> </w:t>
            </w:r>
            <w:r>
              <w:rPr>
                <w:sz w:val="24"/>
              </w:rPr>
              <w:t>из</w:t>
            </w:r>
            <w:r>
              <w:rPr>
                <w:spacing w:val="-3"/>
                <w:sz w:val="24"/>
              </w:rPr>
              <w:t xml:space="preserve"> </w:t>
            </w:r>
            <w:r>
              <w:rPr>
                <w:sz w:val="24"/>
              </w:rPr>
              <w:t>вас</w:t>
            </w:r>
            <w:r>
              <w:rPr>
                <w:spacing w:val="1"/>
                <w:sz w:val="24"/>
              </w:rPr>
              <w:t xml:space="preserve"> </w:t>
            </w:r>
            <w:r>
              <w:rPr>
                <w:spacing w:val="-2"/>
                <w:sz w:val="24"/>
              </w:rPr>
              <w:t>решится</w:t>
            </w:r>
          </w:p>
          <w:p w14:paraId="3710A35A">
            <w:pPr>
              <w:pStyle w:val="7"/>
              <w:numPr>
                <w:ilvl w:val="0"/>
                <w:numId w:val="3"/>
              </w:numPr>
              <w:tabs>
                <w:tab w:val="left" w:pos="291"/>
              </w:tabs>
              <w:spacing w:before="2" w:after="0" w:line="275" w:lineRule="exact"/>
              <w:ind w:left="291" w:right="0" w:hanging="182"/>
              <w:jc w:val="left"/>
              <w:rPr>
                <w:sz w:val="24"/>
              </w:rPr>
            </w:pPr>
            <w:r>
              <w:rPr>
                <w:sz w:val="24"/>
              </w:rPr>
              <w:t>В</w:t>
            </w:r>
            <w:r>
              <w:rPr>
                <w:spacing w:val="-5"/>
                <w:sz w:val="24"/>
              </w:rPr>
              <w:t xml:space="preserve"> </w:t>
            </w:r>
            <w:r>
              <w:rPr>
                <w:sz w:val="24"/>
              </w:rPr>
              <w:t>путь-дороженьку</w:t>
            </w:r>
            <w:r>
              <w:rPr>
                <w:spacing w:val="-12"/>
                <w:sz w:val="24"/>
              </w:rPr>
              <w:t xml:space="preserve"> </w:t>
            </w:r>
            <w:r>
              <w:rPr>
                <w:spacing w:val="-2"/>
                <w:sz w:val="24"/>
              </w:rPr>
              <w:t>пуститься?</w:t>
            </w:r>
          </w:p>
          <w:p w14:paraId="6B5C6CBA">
            <w:pPr>
              <w:pStyle w:val="7"/>
              <w:spacing w:line="242" w:lineRule="auto"/>
              <w:ind w:left="109" w:right="1192"/>
              <w:rPr>
                <w:sz w:val="24"/>
              </w:rPr>
            </w:pPr>
            <w:r>
              <w:rPr>
                <w:sz w:val="24"/>
              </w:rPr>
              <w:t>Дети</w:t>
            </w:r>
            <w:r>
              <w:rPr>
                <w:spacing w:val="-5"/>
                <w:sz w:val="24"/>
              </w:rPr>
              <w:t xml:space="preserve"> </w:t>
            </w:r>
            <w:r>
              <w:rPr>
                <w:sz w:val="24"/>
              </w:rPr>
              <w:t>(хором).</w:t>
            </w:r>
            <w:r>
              <w:rPr>
                <w:spacing w:val="-9"/>
                <w:sz w:val="24"/>
              </w:rPr>
              <w:t xml:space="preserve"> </w:t>
            </w:r>
            <w:r>
              <w:rPr>
                <w:sz w:val="24"/>
              </w:rPr>
              <w:t>Не</w:t>
            </w:r>
            <w:r>
              <w:rPr>
                <w:spacing w:val="-8"/>
                <w:sz w:val="24"/>
              </w:rPr>
              <w:t xml:space="preserve"> </w:t>
            </w:r>
            <w:r>
              <w:rPr>
                <w:sz w:val="24"/>
              </w:rPr>
              <w:t>боимся</w:t>
            </w:r>
            <w:r>
              <w:rPr>
                <w:spacing w:val="-11"/>
                <w:sz w:val="24"/>
              </w:rPr>
              <w:t xml:space="preserve"> </w:t>
            </w:r>
            <w:r>
              <w:rPr>
                <w:sz w:val="24"/>
              </w:rPr>
              <w:t>мы</w:t>
            </w:r>
            <w:r>
              <w:rPr>
                <w:spacing w:val="-9"/>
                <w:sz w:val="24"/>
              </w:rPr>
              <w:t xml:space="preserve"> </w:t>
            </w:r>
            <w:r>
              <w:rPr>
                <w:sz w:val="24"/>
              </w:rPr>
              <w:t>угроз, И не страшен нам мороз!</w:t>
            </w:r>
          </w:p>
          <w:p w14:paraId="7B6ABA83">
            <w:pPr>
              <w:pStyle w:val="7"/>
              <w:spacing w:line="271" w:lineRule="exact"/>
              <w:ind w:left="109"/>
              <w:rPr>
                <w:sz w:val="24"/>
              </w:rPr>
            </w:pPr>
            <w:r>
              <w:rPr>
                <w:sz w:val="24"/>
              </w:rPr>
              <w:t>После</w:t>
            </w:r>
            <w:r>
              <w:rPr>
                <w:spacing w:val="-2"/>
                <w:sz w:val="24"/>
              </w:rPr>
              <w:t xml:space="preserve"> </w:t>
            </w:r>
            <w:r>
              <w:rPr>
                <w:sz w:val="24"/>
              </w:rPr>
              <w:t>этих</w:t>
            </w:r>
            <w:r>
              <w:rPr>
                <w:spacing w:val="-6"/>
                <w:sz w:val="24"/>
              </w:rPr>
              <w:t xml:space="preserve"> </w:t>
            </w:r>
            <w:r>
              <w:rPr>
                <w:sz w:val="24"/>
              </w:rPr>
              <w:t>слов</w:t>
            </w:r>
            <w:r>
              <w:rPr>
                <w:spacing w:val="2"/>
                <w:sz w:val="24"/>
              </w:rPr>
              <w:t xml:space="preserve"> </w:t>
            </w:r>
            <w:r>
              <w:rPr>
                <w:sz w:val="24"/>
              </w:rPr>
              <w:t>ребята</w:t>
            </w:r>
            <w:r>
              <w:rPr>
                <w:spacing w:val="-2"/>
                <w:sz w:val="24"/>
              </w:rPr>
              <w:t xml:space="preserve"> </w:t>
            </w:r>
            <w:r>
              <w:rPr>
                <w:sz w:val="24"/>
              </w:rPr>
              <w:t>бегут</w:t>
            </w:r>
            <w:r>
              <w:rPr>
                <w:spacing w:val="-1"/>
                <w:sz w:val="24"/>
              </w:rPr>
              <w:t xml:space="preserve"> </w:t>
            </w:r>
            <w:r>
              <w:rPr>
                <w:sz w:val="24"/>
              </w:rPr>
              <w:t>из</w:t>
            </w:r>
            <w:r>
              <w:rPr>
                <w:spacing w:val="1"/>
                <w:sz w:val="24"/>
              </w:rPr>
              <w:t xml:space="preserve"> </w:t>
            </w:r>
            <w:r>
              <w:rPr>
                <w:sz w:val="24"/>
              </w:rPr>
              <w:t>дома</w:t>
            </w:r>
            <w:r>
              <w:rPr>
                <w:spacing w:val="-2"/>
                <w:sz w:val="24"/>
              </w:rPr>
              <w:t xml:space="preserve"> </w:t>
            </w:r>
            <w:r>
              <w:rPr>
                <w:sz w:val="24"/>
              </w:rPr>
              <w:t>в</w:t>
            </w:r>
            <w:r>
              <w:rPr>
                <w:spacing w:val="-3"/>
                <w:sz w:val="24"/>
              </w:rPr>
              <w:t xml:space="preserve"> </w:t>
            </w:r>
            <w:r>
              <w:rPr>
                <w:spacing w:val="-2"/>
                <w:sz w:val="24"/>
              </w:rPr>
              <w:t>школу.</w:t>
            </w:r>
          </w:p>
          <w:p w14:paraId="3D3CDF91">
            <w:pPr>
              <w:pStyle w:val="7"/>
              <w:spacing w:before="2" w:line="261" w:lineRule="exact"/>
              <w:ind w:left="109"/>
              <w:rPr>
                <w:sz w:val="24"/>
              </w:rPr>
            </w:pPr>
            <w:r>
              <w:rPr>
                <w:sz w:val="24"/>
              </w:rPr>
              <w:t>Морозы</w:t>
            </w:r>
            <w:r>
              <w:rPr>
                <w:spacing w:val="-8"/>
                <w:sz w:val="24"/>
              </w:rPr>
              <w:t xml:space="preserve"> </w:t>
            </w:r>
            <w:r>
              <w:rPr>
                <w:sz w:val="24"/>
              </w:rPr>
              <w:t>осаливают-замораживают</w:t>
            </w:r>
            <w:r>
              <w:rPr>
                <w:spacing w:val="1"/>
                <w:sz w:val="24"/>
              </w:rPr>
              <w:t xml:space="preserve"> </w:t>
            </w:r>
            <w:r>
              <w:rPr>
                <w:spacing w:val="-2"/>
                <w:sz w:val="24"/>
              </w:rPr>
              <w:t>ребят.</w:t>
            </w:r>
          </w:p>
        </w:tc>
      </w:tr>
      <w:tr w14:paraId="72766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3" w:hRule="atLeast"/>
        </w:trPr>
        <w:tc>
          <w:tcPr>
            <w:tcW w:w="4980" w:type="dxa"/>
          </w:tcPr>
          <w:p w14:paraId="4FC8A377">
            <w:pPr>
              <w:pStyle w:val="7"/>
              <w:spacing w:line="271" w:lineRule="exact"/>
              <w:rPr>
                <w:b/>
                <w:sz w:val="24"/>
              </w:rPr>
            </w:pPr>
            <w:r>
              <w:rPr>
                <w:b/>
                <w:spacing w:val="-2"/>
                <w:sz w:val="24"/>
              </w:rPr>
              <w:t>Тропинка</w:t>
            </w:r>
          </w:p>
          <w:p w14:paraId="6FF753C2">
            <w:pPr>
              <w:pStyle w:val="7"/>
              <w:ind w:right="168"/>
              <w:rPr>
                <w:sz w:val="24"/>
              </w:rPr>
            </w:pPr>
            <w:r>
              <w:rPr>
                <w:sz w:val="24"/>
              </w:rPr>
              <w:t>В зимние игры в детском саду можно добавить обучение счету и немного… авантюризма. Потренируйтесь с детьми шагать</w:t>
            </w:r>
            <w:r>
              <w:rPr>
                <w:spacing w:val="-8"/>
                <w:sz w:val="24"/>
              </w:rPr>
              <w:t xml:space="preserve"> </w:t>
            </w:r>
            <w:r>
              <w:rPr>
                <w:sz w:val="24"/>
              </w:rPr>
              <w:t>по</w:t>
            </w:r>
            <w:r>
              <w:rPr>
                <w:spacing w:val="-2"/>
                <w:sz w:val="24"/>
              </w:rPr>
              <w:t xml:space="preserve"> </w:t>
            </w:r>
            <w:r>
              <w:rPr>
                <w:sz w:val="24"/>
              </w:rPr>
              <w:t>подсказкам:</w:t>
            </w:r>
            <w:r>
              <w:rPr>
                <w:spacing w:val="-5"/>
                <w:sz w:val="24"/>
              </w:rPr>
              <w:t xml:space="preserve"> </w:t>
            </w:r>
            <w:r>
              <w:rPr>
                <w:sz w:val="24"/>
              </w:rPr>
              <w:t>два</w:t>
            </w:r>
            <w:r>
              <w:rPr>
                <w:spacing w:val="-11"/>
                <w:sz w:val="24"/>
              </w:rPr>
              <w:t xml:space="preserve"> </w:t>
            </w:r>
            <w:r>
              <w:rPr>
                <w:sz w:val="24"/>
              </w:rPr>
              <w:t>шага</w:t>
            </w:r>
            <w:r>
              <w:rPr>
                <w:spacing w:val="-11"/>
                <w:sz w:val="24"/>
              </w:rPr>
              <w:t xml:space="preserve"> </w:t>
            </w:r>
            <w:r>
              <w:rPr>
                <w:sz w:val="24"/>
              </w:rPr>
              <w:t>направо,</w:t>
            </w:r>
            <w:r>
              <w:rPr>
                <w:spacing w:val="-4"/>
                <w:sz w:val="24"/>
              </w:rPr>
              <w:t xml:space="preserve"> </w:t>
            </w:r>
            <w:r>
              <w:rPr>
                <w:sz w:val="24"/>
              </w:rPr>
              <w:t>три шага налево, 5 шагов к дереву. Как только дети освоят эти упражнения, предложите</w:t>
            </w:r>
            <w:r>
              <w:rPr>
                <w:spacing w:val="-2"/>
                <w:sz w:val="24"/>
              </w:rPr>
              <w:t xml:space="preserve"> </w:t>
            </w:r>
            <w:r>
              <w:rPr>
                <w:sz w:val="24"/>
              </w:rPr>
              <w:t>им игру наподобие «острова сокровищ».</w:t>
            </w:r>
          </w:p>
          <w:p w14:paraId="4BB4EC59">
            <w:pPr>
              <w:pStyle w:val="7"/>
              <w:ind w:left="0"/>
              <w:rPr>
                <w:b/>
                <w:sz w:val="24"/>
              </w:rPr>
            </w:pPr>
          </w:p>
          <w:p w14:paraId="4E6E0FA8">
            <w:pPr>
              <w:pStyle w:val="7"/>
              <w:spacing w:before="16"/>
              <w:ind w:left="0"/>
              <w:rPr>
                <w:b/>
                <w:sz w:val="24"/>
              </w:rPr>
            </w:pPr>
          </w:p>
          <w:p w14:paraId="52E5457E">
            <w:pPr>
              <w:pStyle w:val="7"/>
              <w:spacing w:line="275" w:lineRule="exact"/>
              <w:jc w:val="both"/>
              <w:rPr>
                <w:b/>
                <w:sz w:val="24"/>
              </w:rPr>
            </w:pPr>
            <w:r>
              <w:rPr>
                <w:b/>
                <w:sz w:val="24"/>
              </w:rPr>
              <w:t>Умные</w:t>
            </w:r>
            <w:r>
              <w:rPr>
                <w:b/>
                <w:spacing w:val="-1"/>
                <w:sz w:val="24"/>
              </w:rPr>
              <w:t xml:space="preserve"> </w:t>
            </w:r>
            <w:r>
              <w:rPr>
                <w:b/>
                <w:spacing w:val="-2"/>
                <w:sz w:val="24"/>
              </w:rPr>
              <w:t>снежинки</w:t>
            </w:r>
          </w:p>
          <w:p w14:paraId="1BEF9CCC">
            <w:pPr>
              <w:pStyle w:val="7"/>
              <w:spacing w:before="1" w:line="237" w:lineRule="auto"/>
              <w:ind w:right="279"/>
              <w:jc w:val="both"/>
              <w:rPr>
                <w:sz w:val="24"/>
              </w:rPr>
            </w:pPr>
            <w:r>
              <w:rPr>
                <w:sz w:val="24"/>
              </w:rPr>
              <w:t>Проявите</w:t>
            </w:r>
            <w:r>
              <w:rPr>
                <w:spacing w:val="-6"/>
                <w:sz w:val="24"/>
              </w:rPr>
              <w:t xml:space="preserve"> </w:t>
            </w:r>
            <w:r>
              <w:rPr>
                <w:sz w:val="24"/>
              </w:rPr>
              <w:t>фантазию</w:t>
            </w:r>
            <w:r>
              <w:rPr>
                <w:spacing w:val="-11"/>
                <w:sz w:val="24"/>
              </w:rPr>
              <w:t xml:space="preserve"> </w:t>
            </w:r>
            <w:r>
              <w:rPr>
                <w:sz w:val="24"/>
              </w:rPr>
              <w:t>в</w:t>
            </w:r>
            <w:r>
              <w:rPr>
                <w:spacing w:val="-8"/>
                <w:sz w:val="24"/>
              </w:rPr>
              <w:t xml:space="preserve"> </w:t>
            </w:r>
            <w:r>
              <w:rPr>
                <w:sz w:val="24"/>
              </w:rPr>
              <w:t>обычной,</w:t>
            </w:r>
            <w:r>
              <w:rPr>
                <w:spacing w:val="-8"/>
                <w:sz w:val="24"/>
              </w:rPr>
              <w:t xml:space="preserve"> </w:t>
            </w:r>
            <w:r>
              <w:rPr>
                <w:sz w:val="24"/>
              </w:rPr>
              <w:t>казалось</w:t>
            </w:r>
            <w:r>
              <w:rPr>
                <w:spacing w:val="-9"/>
                <w:sz w:val="24"/>
              </w:rPr>
              <w:t xml:space="preserve"> </w:t>
            </w:r>
            <w:r>
              <w:rPr>
                <w:sz w:val="24"/>
              </w:rPr>
              <w:t>бы, игре: предложите детям помочь мышке</w:t>
            </w:r>
          </w:p>
          <w:p w14:paraId="71D49151">
            <w:pPr>
              <w:pStyle w:val="7"/>
              <w:spacing w:before="4"/>
              <w:ind w:right="377"/>
              <w:jc w:val="both"/>
              <w:rPr>
                <w:sz w:val="24"/>
              </w:rPr>
            </w:pPr>
            <w:r>
              <w:rPr>
                <w:sz w:val="24"/>
              </w:rPr>
              <w:t>перебраться</w:t>
            </w:r>
            <w:r>
              <w:rPr>
                <w:spacing w:val="-7"/>
                <w:sz w:val="24"/>
              </w:rPr>
              <w:t xml:space="preserve"> </w:t>
            </w:r>
            <w:r>
              <w:rPr>
                <w:sz w:val="24"/>
              </w:rPr>
              <w:t>через</w:t>
            </w:r>
            <w:r>
              <w:rPr>
                <w:spacing w:val="-6"/>
                <w:sz w:val="24"/>
              </w:rPr>
              <w:t xml:space="preserve"> </w:t>
            </w:r>
            <w:r>
              <w:rPr>
                <w:sz w:val="24"/>
              </w:rPr>
              <w:t>овраг.</w:t>
            </w:r>
            <w:r>
              <w:rPr>
                <w:spacing w:val="-10"/>
                <w:sz w:val="24"/>
              </w:rPr>
              <w:t xml:space="preserve"> </w:t>
            </w:r>
            <w:r>
              <w:rPr>
                <w:sz w:val="24"/>
              </w:rPr>
              <w:t>Для</w:t>
            </w:r>
            <w:r>
              <w:rPr>
                <w:spacing w:val="-8"/>
                <w:sz w:val="24"/>
              </w:rPr>
              <w:t xml:space="preserve"> </w:t>
            </w:r>
            <w:r>
              <w:rPr>
                <w:sz w:val="24"/>
              </w:rPr>
              <w:t>этого</w:t>
            </w:r>
            <w:r>
              <w:rPr>
                <w:spacing w:val="-4"/>
                <w:sz w:val="24"/>
              </w:rPr>
              <w:t xml:space="preserve"> </w:t>
            </w:r>
            <w:r>
              <w:rPr>
                <w:sz w:val="24"/>
              </w:rPr>
              <w:t>нужно</w:t>
            </w:r>
            <w:r>
              <w:rPr>
                <w:spacing w:val="-4"/>
                <w:sz w:val="24"/>
              </w:rPr>
              <w:t xml:space="preserve"> </w:t>
            </w:r>
            <w:r>
              <w:rPr>
                <w:sz w:val="24"/>
              </w:rPr>
              <w:t>с определенного</w:t>
            </w:r>
            <w:r>
              <w:rPr>
                <w:spacing w:val="-7"/>
                <w:sz w:val="24"/>
              </w:rPr>
              <w:t xml:space="preserve"> </w:t>
            </w:r>
            <w:r>
              <w:rPr>
                <w:sz w:val="24"/>
              </w:rPr>
              <w:t>расстояния</w:t>
            </w:r>
            <w:r>
              <w:rPr>
                <w:spacing w:val="-7"/>
                <w:sz w:val="24"/>
              </w:rPr>
              <w:t xml:space="preserve"> </w:t>
            </w:r>
            <w:r>
              <w:rPr>
                <w:sz w:val="24"/>
              </w:rPr>
              <w:t>кидать</w:t>
            </w:r>
            <w:r>
              <w:rPr>
                <w:spacing w:val="-10"/>
                <w:sz w:val="24"/>
              </w:rPr>
              <w:t xml:space="preserve"> </w:t>
            </w:r>
            <w:r>
              <w:rPr>
                <w:sz w:val="24"/>
              </w:rPr>
              <w:t>снежки</w:t>
            </w:r>
            <w:r>
              <w:rPr>
                <w:spacing w:val="-11"/>
                <w:sz w:val="24"/>
              </w:rPr>
              <w:t xml:space="preserve"> </w:t>
            </w:r>
            <w:r>
              <w:rPr>
                <w:sz w:val="24"/>
              </w:rPr>
              <w:t>и заполнить ими ведерко или ямку в снегу.</w:t>
            </w:r>
          </w:p>
          <w:p w14:paraId="1B46BD5E">
            <w:pPr>
              <w:pStyle w:val="7"/>
              <w:spacing w:line="274" w:lineRule="exact"/>
              <w:rPr>
                <w:sz w:val="24"/>
              </w:rPr>
            </w:pPr>
            <w:r>
              <w:rPr>
                <w:sz w:val="24"/>
              </w:rPr>
              <w:t>Дети</w:t>
            </w:r>
            <w:r>
              <w:rPr>
                <w:spacing w:val="-3"/>
                <w:sz w:val="24"/>
              </w:rPr>
              <w:t xml:space="preserve"> </w:t>
            </w:r>
            <w:r>
              <w:rPr>
                <w:sz w:val="24"/>
              </w:rPr>
              <w:t>постарше</w:t>
            </w:r>
            <w:r>
              <w:rPr>
                <w:spacing w:val="-9"/>
                <w:sz w:val="24"/>
              </w:rPr>
              <w:t xml:space="preserve"> </w:t>
            </w:r>
            <w:r>
              <w:rPr>
                <w:sz w:val="24"/>
              </w:rPr>
              <w:t>могут угадывать</w:t>
            </w:r>
            <w:r>
              <w:rPr>
                <w:spacing w:val="-2"/>
                <w:sz w:val="24"/>
              </w:rPr>
              <w:t xml:space="preserve"> слова,</w:t>
            </w:r>
          </w:p>
          <w:p w14:paraId="57929EA3">
            <w:pPr>
              <w:pStyle w:val="7"/>
              <w:spacing w:before="3"/>
              <w:rPr>
                <w:sz w:val="24"/>
              </w:rPr>
            </w:pPr>
            <w:r>
              <w:rPr>
                <w:sz w:val="24"/>
              </w:rPr>
              <w:t>которые</w:t>
            </w:r>
            <w:r>
              <w:rPr>
                <w:spacing w:val="-14"/>
                <w:sz w:val="24"/>
              </w:rPr>
              <w:t xml:space="preserve"> </w:t>
            </w:r>
            <w:r>
              <w:rPr>
                <w:sz w:val="24"/>
              </w:rPr>
              <w:t>загадала</w:t>
            </w:r>
            <w:r>
              <w:rPr>
                <w:spacing w:val="-9"/>
                <w:sz w:val="24"/>
              </w:rPr>
              <w:t xml:space="preserve"> </w:t>
            </w:r>
            <w:r>
              <w:rPr>
                <w:sz w:val="24"/>
              </w:rPr>
              <w:t>воспитательница.</w:t>
            </w:r>
            <w:r>
              <w:rPr>
                <w:spacing w:val="-7"/>
                <w:sz w:val="24"/>
              </w:rPr>
              <w:t xml:space="preserve"> </w:t>
            </w:r>
            <w:r>
              <w:rPr>
                <w:sz w:val="24"/>
              </w:rPr>
              <w:t>При</w:t>
            </w:r>
            <w:r>
              <w:rPr>
                <w:spacing w:val="-12"/>
                <w:sz w:val="24"/>
              </w:rPr>
              <w:t xml:space="preserve"> </w:t>
            </w:r>
            <w:r>
              <w:rPr>
                <w:sz w:val="24"/>
              </w:rPr>
              <w:t xml:space="preserve">этом каждое удачное попадание снежком в цель позволяет узнать одну букву из загаданного </w:t>
            </w:r>
            <w:r>
              <w:rPr>
                <w:spacing w:val="-2"/>
                <w:sz w:val="24"/>
              </w:rPr>
              <w:t>слова.</w:t>
            </w:r>
          </w:p>
        </w:tc>
        <w:tc>
          <w:tcPr>
            <w:tcW w:w="5024" w:type="dxa"/>
          </w:tcPr>
          <w:p w14:paraId="3B571812">
            <w:pPr>
              <w:pStyle w:val="7"/>
              <w:spacing w:line="271" w:lineRule="exact"/>
              <w:ind w:left="109"/>
              <w:rPr>
                <w:b/>
                <w:sz w:val="24"/>
              </w:rPr>
            </w:pPr>
            <w:r>
              <w:rPr>
                <w:b/>
                <w:sz w:val="24"/>
              </w:rPr>
              <w:t xml:space="preserve">Остров </w:t>
            </w:r>
            <w:r>
              <w:rPr>
                <w:b/>
                <w:spacing w:val="-2"/>
                <w:sz w:val="24"/>
              </w:rPr>
              <w:t>сокровищ</w:t>
            </w:r>
          </w:p>
          <w:p w14:paraId="2E4D74D2">
            <w:pPr>
              <w:pStyle w:val="7"/>
              <w:ind w:left="109" w:right="116"/>
              <w:rPr>
                <w:sz w:val="24"/>
              </w:rPr>
            </w:pPr>
            <w:r>
              <w:rPr>
                <w:sz w:val="24"/>
              </w:rPr>
              <w:t>Перед</w:t>
            </w:r>
            <w:r>
              <w:rPr>
                <w:spacing w:val="-8"/>
                <w:sz w:val="24"/>
              </w:rPr>
              <w:t xml:space="preserve"> </w:t>
            </w:r>
            <w:r>
              <w:rPr>
                <w:sz w:val="24"/>
              </w:rPr>
              <w:t>прогулкой</w:t>
            </w:r>
            <w:r>
              <w:rPr>
                <w:spacing w:val="-5"/>
                <w:sz w:val="24"/>
              </w:rPr>
              <w:t xml:space="preserve"> </w:t>
            </w:r>
            <w:r>
              <w:rPr>
                <w:sz w:val="24"/>
              </w:rPr>
              <w:t>спрячьте</w:t>
            </w:r>
            <w:r>
              <w:rPr>
                <w:spacing w:val="-10"/>
                <w:sz w:val="24"/>
              </w:rPr>
              <w:t xml:space="preserve"> </w:t>
            </w:r>
            <w:r>
              <w:rPr>
                <w:sz w:val="24"/>
              </w:rPr>
              <w:t>на</w:t>
            </w:r>
            <w:r>
              <w:rPr>
                <w:spacing w:val="-7"/>
                <w:sz w:val="24"/>
              </w:rPr>
              <w:t xml:space="preserve"> </w:t>
            </w:r>
            <w:r>
              <w:rPr>
                <w:sz w:val="24"/>
              </w:rPr>
              <w:t>площадке</w:t>
            </w:r>
            <w:r>
              <w:rPr>
                <w:spacing w:val="-7"/>
                <w:sz w:val="24"/>
              </w:rPr>
              <w:t xml:space="preserve"> </w:t>
            </w:r>
            <w:r>
              <w:rPr>
                <w:sz w:val="24"/>
              </w:rPr>
              <w:t>клад</w:t>
            </w:r>
            <w:r>
              <w:rPr>
                <w:spacing w:val="-8"/>
                <w:sz w:val="24"/>
              </w:rPr>
              <w:t xml:space="preserve"> </w:t>
            </w:r>
            <w:r>
              <w:rPr>
                <w:sz w:val="24"/>
              </w:rPr>
              <w:t>и подготовьте карту с описанием маршрута до клада. Во время поисков предложите детям выполнить подвижные упражнения:</w:t>
            </w:r>
            <w:r>
              <w:rPr>
                <w:spacing w:val="40"/>
                <w:sz w:val="24"/>
              </w:rPr>
              <w:t xml:space="preserve"> </w:t>
            </w:r>
            <w:r>
              <w:rPr>
                <w:sz w:val="24"/>
              </w:rPr>
              <w:t>например, только сбив все кегли, участники допускаются до следующего пункта на карте.</w:t>
            </w:r>
          </w:p>
          <w:p w14:paraId="72C20894">
            <w:pPr>
              <w:pStyle w:val="7"/>
              <w:ind w:left="0"/>
              <w:rPr>
                <w:b/>
                <w:sz w:val="24"/>
              </w:rPr>
            </w:pPr>
          </w:p>
          <w:p w14:paraId="0F0BDBCA">
            <w:pPr>
              <w:pStyle w:val="7"/>
              <w:ind w:left="0"/>
              <w:rPr>
                <w:b/>
                <w:sz w:val="24"/>
              </w:rPr>
            </w:pPr>
          </w:p>
          <w:p w14:paraId="61DF4670">
            <w:pPr>
              <w:pStyle w:val="7"/>
              <w:spacing w:before="16"/>
              <w:ind w:left="0"/>
              <w:rPr>
                <w:b/>
                <w:sz w:val="24"/>
              </w:rPr>
            </w:pPr>
          </w:p>
          <w:p w14:paraId="62A1CA17">
            <w:pPr>
              <w:pStyle w:val="7"/>
              <w:spacing w:line="275" w:lineRule="exact"/>
              <w:ind w:left="109"/>
              <w:rPr>
                <w:b/>
                <w:sz w:val="24"/>
              </w:rPr>
            </w:pPr>
            <w:r>
              <w:rPr>
                <w:b/>
                <w:spacing w:val="-2"/>
                <w:sz w:val="24"/>
              </w:rPr>
              <w:t>Лабиринт</w:t>
            </w:r>
          </w:p>
          <w:p w14:paraId="63E15215">
            <w:pPr>
              <w:pStyle w:val="7"/>
              <w:ind w:left="109" w:right="164"/>
              <w:rPr>
                <w:sz w:val="24"/>
              </w:rPr>
            </w:pPr>
            <w:r>
              <w:rPr>
                <w:sz w:val="24"/>
              </w:rPr>
              <w:t>Проложите в снегу извилистую тропинку и предложите</w:t>
            </w:r>
            <w:r>
              <w:rPr>
                <w:spacing w:val="-6"/>
                <w:sz w:val="24"/>
              </w:rPr>
              <w:t xml:space="preserve"> </w:t>
            </w:r>
            <w:r>
              <w:rPr>
                <w:sz w:val="24"/>
              </w:rPr>
              <w:t>детям</w:t>
            </w:r>
            <w:r>
              <w:rPr>
                <w:spacing w:val="-8"/>
                <w:sz w:val="24"/>
              </w:rPr>
              <w:t xml:space="preserve"> </w:t>
            </w:r>
            <w:r>
              <w:rPr>
                <w:sz w:val="24"/>
              </w:rPr>
              <w:t>пройти</w:t>
            </w:r>
            <w:r>
              <w:rPr>
                <w:spacing w:val="-8"/>
                <w:sz w:val="24"/>
              </w:rPr>
              <w:t xml:space="preserve"> </w:t>
            </w:r>
            <w:r>
              <w:rPr>
                <w:sz w:val="24"/>
              </w:rPr>
              <w:t>по</w:t>
            </w:r>
            <w:r>
              <w:rPr>
                <w:spacing w:val="-6"/>
                <w:sz w:val="24"/>
              </w:rPr>
              <w:t xml:space="preserve"> </w:t>
            </w:r>
            <w:r>
              <w:rPr>
                <w:sz w:val="24"/>
              </w:rPr>
              <w:t>ней,</w:t>
            </w:r>
            <w:r>
              <w:rPr>
                <w:spacing w:val="-8"/>
                <w:sz w:val="24"/>
              </w:rPr>
              <w:t xml:space="preserve"> </w:t>
            </w:r>
            <w:r>
              <w:rPr>
                <w:sz w:val="24"/>
              </w:rPr>
              <w:t>не</w:t>
            </w:r>
            <w:r>
              <w:rPr>
                <w:spacing w:val="-11"/>
                <w:sz w:val="24"/>
              </w:rPr>
              <w:t xml:space="preserve"> </w:t>
            </w:r>
            <w:r>
              <w:rPr>
                <w:sz w:val="24"/>
              </w:rPr>
              <w:t>заступая за ее пределы. За успешное прохождение</w:t>
            </w:r>
          </w:p>
          <w:p w14:paraId="7526998B">
            <w:pPr>
              <w:pStyle w:val="7"/>
              <w:spacing w:line="274" w:lineRule="exact"/>
              <w:ind w:left="109"/>
              <w:rPr>
                <w:sz w:val="24"/>
              </w:rPr>
            </w:pPr>
            <w:r>
              <w:rPr>
                <w:sz w:val="24"/>
              </w:rPr>
              <w:t>лабиринта</w:t>
            </w:r>
            <w:r>
              <w:rPr>
                <w:spacing w:val="-3"/>
                <w:sz w:val="24"/>
              </w:rPr>
              <w:t xml:space="preserve"> </w:t>
            </w:r>
            <w:r>
              <w:rPr>
                <w:sz w:val="24"/>
              </w:rPr>
              <w:t>положена</w:t>
            </w:r>
            <w:r>
              <w:rPr>
                <w:spacing w:val="-6"/>
                <w:sz w:val="24"/>
              </w:rPr>
              <w:t xml:space="preserve"> </w:t>
            </w:r>
            <w:r>
              <w:rPr>
                <w:spacing w:val="-2"/>
                <w:sz w:val="24"/>
              </w:rPr>
              <w:t>награда.</w:t>
            </w:r>
          </w:p>
          <w:p w14:paraId="416BFC9B">
            <w:pPr>
              <w:pStyle w:val="7"/>
              <w:spacing w:before="2"/>
              <w:ind w:left="109" w:right="164"/>
              <w:rPr>
                <w:sz w:val="24"/>
              </w:rPr>
            </w:pPr>
            <w:r>
              <w:rPr>
                <w:sz w:val="24"/>
              </w:rPr>
              <w:t>Для детей постарше можно сделать настоящий лабиринт и предложить самостоятельно</w:t>
            </w:r>
            <w:r>
              <w:rPr>
                <w:spacing w:val="-5"/>
                <w:sz w:val="24"/>
              </w:rPr>
              <w:t xml:space="preserve"> </w:t>
            </w:r>
            <w:r>
              <w:rPr>
                <w:sz w:val="24"/>
              </w:rPr>
              <w:t>найти</w:t>
            </w:r>
            <w:r>
              <w:rPr>
                <w:spacing w:val="-4"/>
                <w:sz w:val="24"/>
              </w:rPr>
              <w:t xml:space="preserve"> </w:t>
            </w:r>
            <w:r>
              <w:rPr>
                <w:sz w:val="24"/>
              </w:rPr>
              <w:t>дорогу</w:t>
            </w:r>
            <w:r>
              <w:rPr>
                <w:spacing w:val="-14"/>
                <w:sz w:val="24"/>
              </w:rPr>
              <w:t xml:space="preserve"> </w:t>
            </w:r>
            <w:r>
              <w:rPr>
                <w:sz w:val="24"/>
              </w:rPr>
              <w:t>в</w:t>
            </w:r>
            <w:r>
              <w:rPr>
                <w:spacing w:val="-4"/>
                <w:sz w:val="24"/>
              </w:rPr>
              <w:t xml:space="preserve"> </w:t>
            </w:r>
            <w:r>
              <w:rPr>
                <w:sz w:val="24"/>
              </w:rPr>
              <w:t>его</w:t>
            </w:r>
            <w:r>
              <w:rPr>
                <w:spacing w:val="-5"/>
                <w:sz w:val="24"/>
              </w:rPr>
              <w:t xml:space="preserve"> </w:t>
            </w:r>
            <w:r>
              <w:rPr>
                <w:sz w:val="24"/>
              </w:rPr>
              <w:t>центр,</w:t>
            </w:r>
            <w:r>
              <w:rPr>
                <w:spacing w:val="-7"/>
                <w:sz w:val="24"/>
              </w:rPr>
              <w:t xml:space="preserve"> </w:t>
            </w:r>
            <w:r>
              <w:rPr>
                <w:sz w:val="24"/>
              </w:rPr>
              <w:t>где дошколят будет ждать заслуженный приз.</w:t>
            </w:r>
          </w:p>
        </w:tc>
      </w:tr>
    </w:tbl>
    <w:p w14:paraId="58EAE188">
      <w:pPr>
        <w:pStyle w:val="7"/>
        <w:spacing w:after="0"/>
        <w:rPr>
          <w:sz w:val="24"/>
        </w:rPr>
        <w:sectPr>
          <w:pgSz w:w="11910" w:h="16840"/>
          <w:pgMar w:top="1040" w:right="425" w:bottom="280" w:left="425" w:header="720" w:footer="720" w:gutter="0"/>
          <w:cols w:space="720" w:num="1"/>
        </w:sectPr>
      </w:pPr>
    </w:p>
    <w:p w14:paraId="640A16A9">
      <w:pPr>
        <w:pStyle w:val="4"/>
        <w:ind w:left="0"/>
        <w:jc w:val="left"/>
        <w:rPr>
          <w:b/>
          <w:sz w:val="20"/>
        </w:rPr>
      </w:pPr>
      <w:r>
        <w:rPr>
          <w:b/>
          <w:sz w:val="20"/>
        </w:rPr>
        <w:drawing>
          <wp:anchor distT="0" distB="0" distL="0" distR="0" simplePos="0" relativeHeight="251659264" behindDoc="0" locked="0" layoutInCell="1" allowOverlap="1">
            <wp:simplePos x="0" y="0"/>
            <wp:positionH relativeFrom="page">
              <wp:posOffset>320040</wp:posOffset>
            </wp:positionH>
            <wp:positionV relativeFrom="page">
              <wp:posOffset>321945</wp:posOffset>
            </wp:positionV>
            <wp:extent cx="6918960" cy="10047605"/>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6919188" cy="10047706"/>
                    </a:xfrm>
                    <a:prstGeom prst="rect">
                      <a:avLst/>
                    </a:prstGeom>
                  </pic:spPr>
                </pic:pic>
              </a:graphicData>
            </a:graphic>
          </wp:anchor>
        </w:drawing>
      </w:r>
    </w:p>
    <w:p w14:paraId="5C480332">
      <w:pPr>
        <w:pStyle w:val="4"/>
        <w:spacing w:before="174" w:after="1"/>
        <w:ind w:left="0"/>
        <w:jc w:val="left"/>
        <w:rPr>
          <w:b/>
          <w:sz w:val="20"/>
        </w:rPr>
      </w:pPr>
    </w:p>
    <w:tbl>
      <w:tblPr>
        <w:tblStyle w:val="3"/>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0"/>
        <w:gridCol w:w="5024"/>
      </w:tblGrid>
      <w:tr w14:paraId="29995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8" w:hRule="atLeast"/>
        </w:trPr>
        <w:tc>
          <w:tcPr>
            <w:tcW w:w="4980" w:type="dxa"/>
          </w:tcPr>
          <w:p w14:paraId="6834BBEA">
            <w:pPr>
              <w:pStyle w:val="7"/>
              <w:spacing w:line="271" w:lineRule="exact"/>
              <w:ind w:left="1569"/>
              <w:rPr>
                <w:b/>
                <w:sz w:val="24"/>
              </w:rPr>
            </w:pPr>
            <w:r>
              <w:rPr>
                <w:b/>
                <w:sz w:val="24"/>
              </w:rPr>
              <w:t xml:space="preserve">«Третий </w:t>
            </w:r>
            <w:r>
              <w:rPr>
                <w:b/>
                <w:spacing w:val="-2"/>
                <w:sz w:val="24"/>
              </w:rPr>
              <w:t>лишний»</w:t>
            </w:r>
          </w:p>
          <w:p w14:paraId="5CEC8067">
            <w:pPr>
              <w:pStyle w:val="7"/>
              <w:ind w:firstLine="144"/>
              <w:rPr>
                <w:sz w:val="24"/>
              </w:rPr>
            </w:pPr>
            <w:r>
              <w:rPr>
                <w:sz w:val="24"/>
              </w:rPr>
              <w:t>Количество игроков не ограничено, как можно больше. Все встают в круг лицом, попарно -</w:t>
            </w:r>
            <w:r>
              <w:rPr>
                <w:spacing w:val="-12"/>
                <w:sz w:val="24"/>
              </w:rPr>
              <w:t xml:space="preserve"> </w:t>
            </w:r>
            <w:r>
              <w:rPr>
                <w:sz w:val="24"/>
              </w:rPr>
              <w:t>один</w:t>
            </w:r>
            <w:r>
              <w:rPr>
                <w:spacing w:val="-4"/>
                <w:sz w:val="24"/>
              </w:rPr>
              <w:t xml:space="preserve"> </w:t>
            </w:r>
            <w:r>
              <w:rPr>
                <w:sz w:val="24"/>
              </w:rPr>
              <w:t>человек,</w:t>
            </w:r>
            <w:r>
              <w:rPr>
                <w:spacing w:val="-4"/>
                <w:sz w:val="24"/>
              </w:rPr>
              <w:t xml:space="preserve"> </w:t>
            </w:r>
            <w:r>
              <w:rPr>
                <w:sz w:val="24"/>
              </w:rPr>
              <w:t>а</w:t>
            </w:r>
            <w:r>
              <w:rPr>
                <w:spacing w:val="-11"/>
                <w:sz w:val="24"/>
              </w:rPr>
              <w:t xml:space="preserve"> </w:t>
            </w:r>
            <w:r>
              <w:rPr>
                <w:sz w:val="24"/>
              </w:rPr>
              <w:t>за</w:t>
            </w:r>
            <w:r>
              <w:rPr>
                <w:spacing w:val="-6"/>
                <w:sz w:val="24"/>
              </w:rPr>
              <w:t xml:space="preserve"> </w:t>
            </w:r>
            <w:r>
              <w:rPr>
                <w:sz w:val="24"/>
              </w:rPr>
              <w:t>спиной</w:t>
            </w:r>
            <w:r>
              <w:rPr>
                <w:spacing w:val="-4"/>
                <w:sz w:val="24"/>
              </w:rPr>
              <w:t xml:space="preserve"> </w:t>
            </w:r>
            <w:r>
              <w:rPr>
                <w:sz w:val="24"/>
              </w:rPr>
              <w:t>другой.</w:t>
            </w:r>
          </w:p>
          <w:p w14:paraId="664CAFEA">
            <w:pPr>
              <w:pStyle w:val="7"/>
              <w:ind w:right="114"/>
              <w:rPr>
                <w:sz w:val="24"/>
              </w:rPr>
            </w:pPr>
            <w:r>
              <w:rPr>
                <w:sz w:val="24"/>
              </w:rPr>
              <w:t>Одна</w:t>
            </w:r>
            <w:r>
              <w:rPr>
                <w:spacing w:val="-5"/>
                <w:sz w:val="24"/>
              </w:rPr>
              <w:t xml:space="preserve"> </w:t>
            </w:r>
            <w:r>
              <w:rPr>
                <w:sz w:val="24"/>
              </w:rPr>
              <w:t>пара</w:t>
            </w:r>
            <w:r>
              <w:rPr>
                <w:spacing w:val="-5"/>
                <w:sz w:val="24"/>
              </w:rPr>
              <w:t xml:space="preserve"> </w:t>
            </w:r>
            <w:r>
              <w:rPr>
                <w:sz w:val="24"/>
              </w:rPr>
              <w:t>становится</w:t>
            </w:r>
            <w:r>
              <w:rPr>
                <w:spacing w:val="-8"/>
                <w:sz w:val="24"/>
              </w:rPr>
              <w:t xml:space="preserve"> </w:t>
            </w:r>
            <w:r>
              <w:rPr>
                <w:sz w:val="24"/>
              </w:rPr>
              <w:t>ведущей -</w:t>
            </w:r>
            <w:r>
              <w:rPr>
                <w:spacing w:val="-6"/>
                <w:sz w:val="24"/>
              </w:rPr>
              <w:t xml:space="preserve"> </w:t>
            </w:r>
            <w:r>
              <w:rPr>
                <w:sz w:val="24"/>
              </w:rPr>
              <w:t>один</w:t>
            </w:r>
            <w:r>
              <w:rPr>
                <w:spacing w:val="-7"/>
                <w:sz w:val="24"/>
              </w:rPr>
              <w:t xml:space="preserve"> </w:t>
            </w:r>
            <w:r>
              <w:rPr>
                <w:sz w:val="24"/>
              </w:rPr>
              <w:t>из</w:t>
            </w:r>
            <w:r>
              <w:rPr>
                <w:spacing w:val="-7"/>
                <w:sz w:val="24"/>
              </w:rPr>
              <w:t xml:space="preserve"> </w:t>
            </w:r>
            <w:r>
              <w:rPr>
                <w:sz w:val="24"/>
              </w:rPr>
              <w:t>пары бежит, другой догоняет. Бегают по внешнему кругу. Тот, кто убегает, может спастись от погони,</w:t>
            </w:r>
            <w:r>
              <w:rPr>
                <w:spacing w:val="-5"/>
                <w:sz w:val="24"/>
              </w:rPr>
              <w:t xml:space="preserve"> </w:t>
            </w:r>
            <w:r>
              <w:rPr>
                <w:sz w:val="24"/>
              </w:rPr>
              <w:t>встав</w:t>
            </w:r>
            <w:r>
              <w:rPr>
                <w:spacing w:val="-1"/>
                <w:sz w:val="24"/>
              </w:rPr>
              <w:t xml:space="preserve"> </w:t>
            </w:r>
            <w:r>
              <w:rPr>
                <w:sz w:val="24"/>
              </w:rPr>
              <w:t>к</w:t>
            </w:r>
            <w:r>
              <w:rPr>
                <w:spacing w:val="-9"/>
                <w:sz w:val="24"/>
              </w:rPr>
              <w:t xml:space="preserve"> </w:t>
            </w:r>
            <w:r>
              <w:rPr>
                <w:sz w:val="24"/>
              </w:rPr>
              <w:t>любой</w:t>
            </w:r>
            <w:r>
              <w:rPr>
                <w:spacing w:val="-6"/>
                <w:sz w:val="24"/>
              </w:rPr>
              <w:t xml:space="preserve"> </w:t>
            </w:r>
            <w:r>
              <w:rPr>
                <w:sz w:val="24"/>
              </w:rPr>
              <w:t>паре</w:t>
            </w:r>
            <w:r>
              <w:rPr>
                <w:spacing w:val="-3"/>
                <w:sz w:val="24"/>
              </w:rPr>
              <w:t xml:space="preserve"> </w:t>
            </w:r>
            <w:r>
              <w:rPr>
                <w:sz w:val="24"/>
              </w:rPr>
              <w:t>третьим.</w:t>
            </w:r>
            <w:r>
              <w:rPr>
                <w:spacing w:val="-5"/>
                <w:sz w:val="24"/>
              </w:rPr>
              <w:t xml:space="preserve"> </w:t>
            </w:r>
            <w:r>
              <w:rPr>
                <w:sz w:val="24"/>
              </w:rPr>
              <w:t>Вставать нужно перед первым игроком пары, тогда стоящий у него за спиной игрок становится третьим, третьим лишним и должен убегать от погони. Тот, кого догонит и коснётся</w:t>
            </w:r>
          </w:p>
          <w:p w14:paraId="797D0BB2">
            <w:pPr>
              <w:pStyle w:val="7"/>
              <w:spacing w:line="242" w:lineRule="auto"/>
              <w:rPr>
                <w:sz w:val="24"/>
              </w:rPr>
            </w:pPr>
            <w:r>
              <w:rPr>
                <w:sz w:val="24"/>
              </w:rPr>
              <w:t>«ляпа» сам становиться «ляпой» и теперь должен</w:t>
            </w:r>
            <w:r>
              <w:rPr>
                <w:spacing w:val="-11"/>
                <w:sz w:val="24"/>
              </w:rPr>
              <w:t xml:space="preserve"> </w:t>
            </w:r>
            <w:r>
              <w:rPr>
                <w:sz w:val="24"/>
              </w:rPr>
              <w:t>догонять.</w:t>
            </w:r>
            <w:r>
              <w:rPr>
                <w:spacing w:val="-6"/>
                <w:sz w:val="24"/>
              </w:rPr>
              <w:t xml:space="preserve"> </w:t>
            </w:r>
            <w:r>
              <w:rPr>
                <w:sz w:val="24"/>
              </w:rPr>
              <w:t>Играют,</w:t>
            </w:r>
            <w:r>
              <w:rPr>
                <w:spacing w:val="-9"/>
                <w:sz w:val="24"/>
              </w:rPr>
              <w:t xml:space="preserve"> </w:t>
            </w:r>
            <w:r>
              <w:rPr>
                <w:sz w:val="24"/>
              </w:rPr>
              <w:t>пока</w:t>
            </w:r>
            <w:r>
              <w:rPr>
                <w:spacing w:val="-8"/>
                <w:sz w:val="24"/>
              </w:rPr>
              <w:t xml:space="preserve"> </w:t>
            </w:r>
            <w:r>
              <w:rPr>
                <w:sz w:val="24"/>
              </w:rPr>
              <w:t>не</w:t>
            </w:r>
            <w:r>
              <w:rPr>
                <w:spacing w:val="-8"/>
                <w:sz w:val="24"/>
              </w:rPr>
              <w:t xml:space="preserve"> </w:t>
            </w:r>
            <w:r>
              <w:rPr>
                <w:sz w:val="24"/>
              </w:rPr>
              <w:t>надоест.</w:t>
            </w:r>
          </w:p>
          <w:p w14:paraId="1B2F77A2">
            <w:pPr>
              <w:pStyle w:val="7"/>
              <w:spacing w:before="13"/>
              <w:ind w:left="0"/>
              <w:rPr>
                <w:b/>
                <w:sz w:val="24"/>
              </w:rPr>
            </w:pPr>
          </w:p>
          <w:p w14:paraId="07CF0444">
            <w:pPr>
              <w:pStyle w:val="7"/>
              <w:spacing w:before="1" w:line="273" w:lineRule="exact"/>
              <w:rPr>
                <w:b/>
                <w:sz w:val="24"/>
              </w:rPr>
            </w:pPr>
            <w:r>
              <w:rPr>
                <w:b/>
                <w:spacing w:val="-2"/>
                <w:sz w:val="24"/>
              </w:rPr>
              <w:t>Затейники.</w:t>
            </w:r>
          </w:p>
          <w:p w14:paraId="71862671">
            <w:pPr>
              <w:pStyle w:val="7"/>
              <w:ind w:right="168" w:firstLine="144"/>
              <w:rPr>
                <w:sz w:val="24"/>
              </w:rPr>
            </w:pPr>
            <w:r>
              <w:rPr>
                <w:sz w:val="24"/>
              </w:rPr>
              <w:t>Один</w:t>
            </w:r>
            <w:r>
              <w:rPr>
                <w:spacing w:val="40"/>
                <w:sz w:val="24"/>
              </w:rPr>
              <w:t xml:space="preserve"> </w:t>
            </w:r>
            <w:r>
              <w:rPr>
                <w:sz w:val="24"/>
              </w:rPr>
              <w:t>из</w:t>
            </w:r>
            <w:r>
              <w:rPr>
                <w:spacing w:val="40"/>
                <w:sz w:val="24"/>
              </w:rPr>
              <w:t xml:space="preserve"> </w:t>
            </w:r>
            <w:r>
              <w:rPr>
                <w:sz w:val="24"/>
              </w:rPr>
              <w:t>играющих</w:t>
            </w:r>
            <w:r>
              <w:rPr>
                <w:spacing w:val="40"/>
                <w:sz w:val="24"/>
              </w:rPr>
              <w:t xml:space="preserve"> </w:t>
            </w:r>
            <w:r>
              <w:rPr>
                <w:sz w:val="24"/>
              </w:rPr>
              <w:t>выбирается затейником,</w:t>
            </w:r>
            <w:r>
              <w:rPr>
                <w:spacing w:val="-11"/>
                <w:sz w:val="24"/>
              </w:rPr>
              <w:t xml:space="preserve"> </w:t>
            </w:r>
            <w:r>
              <w:rPr>
                <w:sz w:val="24"/>
              </w:rPr>
              <w:t>он</w:t>
            </w:r>
            <w:r>
              <w:rPr>
                <w:spacing w:val="-9"/>
                <w:sz w:val="24"/>
              </w:rPr>
              <w:t xml:space="preserve"> </w:t>
            </w:r>
            <w:r>
              <w:rPr>
                <w:sz w:val="24"/>
              </w:rPr>
              <w:t>становится</w:t>
            </w:r>
            <w:r>
              <w:rPr>
                <w:spacing w:val="-9"/>
                <w:sz w:val="24"/>
              </w:rPr>
              <w:t xml:space="preserve"> </w:t>
            </w:r>
            <w:r>
              <w:rPr>
                <w:sz w:val="24"/>
              </w:rPr>
              <w:t>в</w:t>
            </w:r>
            <w:r>
              <w:rPr>
                <w:spacing w:val="-8"/>
                <w:sz w:val="24"/>
              </w:rPr>
              <w:t xml:space="preserve"> </w:t>
            </w:r>
            <w:r>
              <w:rPr>
                <w:sz w:val="24"/>
              </w:rPr>
              <w:t>середину</w:t>
            </w:r>
            <w:r>
              <w:rPr>
                <w:spacing w:val="-14"/>
                <w:sz w:val="24"/>
              </w:rPr>
              <w:t xml:space="preserve"> </w:t>
            </w:r>
            <w:r>
              <w:rPr>
                <w:sz w:val="24"/>
              </w:rPr>
              <w:t>круга. Остальные дети идут по кругу, взявшись за руки. Они произносят:</w:t>
            </w:r>
          </w:p>
          <w:p w14:paraId="112B349C">
            <w:pPr>
              <w:pStyle w:val="7"/>
              <w:spacing w:line="242" w:lineRule="auto"/>
              <w:ind w:left="254" w:right="3055"/>
              <w:rPr>
                <w:sz w:val="24"/>
              </w:rPr>
            </w:pPr>
            <w:r>
              <w:rPr>
                <w:sz w:val="24"/>
              </w:rPr>
              <w:t>Ровным</w:t>
            </w:r>
            <w:r>
              <w:rPr>
                <w:spacing w:val="-15"/>
                <w:sz w:val="24"/>
              </w:rPr>
              <w:t xml:space="preserve"> </w:t>
            </w:r>
            <w:r>
              <w:rPr>
                <w:sz w:val="24"/>
              </w:rPr>
              <w:t>кругом, Друг за</w:t>
            </w:r>
            <w:r>
              <w:rPr>
                <w:spacing w:val="-1"/>
                <w:sz w:val="24"/>
              </w:rPr>
              <w:t xml:space="preserve"> </w:t>
            </w:r>
            <w:r>
              <w:rPr>
                <w:spacing w:val="-2"/>
                <w:sz w:val="24"/>
              </w:rPr>
              <w:t>другом,</w:t>
            </w:r>
          </w:p>
          <w:p w14:paraId="4DCFC5EE">
            <w:pPr>
              <w:pStyle w:val="7"/>
              <w:spacing w:line="242" w:lineRule="auto"/>
              <w:ind w:left="254" w:right="1854"/>
              <w:rPr>
                <w:sz w:val="24"/>
              </w:rPr>
            </w:pPr>
            <w:r>
              <w:rPr>
                <w:sz w:val="24"/>
              </w:rPr>
              <w:t>Мы</w:t>
            </w:r>
            <w:r>
              <w:rPr>
                <w:spacing w:val="-8"/>
                <w:sz w:val="24"/>
              </w:rPr>
              <w:t xml:space="preserve"> </w:t>
            </w:r>
            <w:r>
              <w:rPr>
                <w:sz w:val="24"/>
              </w:rPr>
              <w:t>идем</w:t>
            </w:r>
            <w:r>
              <w:rPr>
                <w:spacing w:val="-8"/>
                <w:sz w:val="24"/>
              </w:rPr>
              <w:t xml:space="preserve"> </w:t>
            </w:r>
            <w:r>
              <w:rPr>
                <w:sz w:val="24"/>
              </w:rPr>
              <w:t>за</w:t>
            </w:r>
            <w:r>
              <w:rPr>
                <w:spacing w:val="-14"/>
                <w:sz w:val="24"/>
              </w:rPr>
              <w:t xml:space="preserve"> </w:t>
            </w:r>
            <w:r>
              <w:rPr>
                <w:sz w:val="24"/>
              </w:rPr>
              <w:t>шагом</w:t>
            </w:r>
            <w:r>
              <w:rPr>
                <w:spacing w:val="-12"/>
                <w:sz w:val="24"/>
              </w:rPr>
              <w:t xml:space="preserve"> </w:t>
            </w:r>
            <w:r>
              <w:rPr>
                <w:sz w:val="24"/>
              </w:rPr>
              <w:t>шаг. Стой на месте,</w:t>
            </w:r>
          </w:p>
          <w:p w14:paraId="5E1B36C4">
            <w:pPr>
              <w:pStyle w:val="7"/>
              <w:spacing w:line="242" w:lineRule="auto"/>
              <w:ind w:left="254" w:right="2294"/>
              <w:rPr>
                <w:sz w:val="24"/>
              </w:rPr>
            </w:pPr>
            <w:r>
              <w:rPr>
                <w:sz w:val="24"/>
              </w:rPr>
              <w:t>Дружно вместе Сделаем</w:t>
            </w:r>
            <w:r>
              <w:rPr>
                <w:spacing w:val="-11"/>
                <w:sz w:val="24"/>
              </w:rPr>
              <w:t xml:space="preserve"> </w:t>
            </w:r>
            <w:r>
              <w:rPr>
                <w:sz w:val="24"/>
              </w:rPr>
              <w:t>...</w:t>
            </w:r>
            <w:r>
              <w:rPr>
                <w:spacing w:val="-14"/>
                <w:sz w:val="24"/>
              </w:rPr>
              <w:t xml:space="preserve"> </w:t>
            </w:r>
            <w:r>
              <w:rPr>
                <w:sz w:val="24"/>
              </w:rPr>
              <w:t>вот</w:t>
            </w:r>
            <w:r>
              <w:rPr>
                <w:spacing w:val="-15"/>
                <w:sz w:val="24"/>
              </w:rPr>
              <w:t xml:space="preserve"> </w:t>
            </w:r>
            <w:r>
              <w:rPr>
                <w:sz w:val="24"/>
              </w:rPr>
              <w:t>так.</w:t>
            </w:r>
          </w:p>
          <w:p w14:paraId="49CD5C85">
            <w:pPr>
              <w:pStyle w:val="7"/>
              <w:ind w:firstLine="144"/>
              <w:rPr>
                <w:sz w:val="24"/>
              </w:rPr>
            </w:pPr>
            <w:r>
              <w:rPr>
                <w:sz w:val="24"/>
              </w:rPr>
              <w:t>Опуская руки, играющие останавливаются. Затейник</w:t>
            </w:r>
            <w:r>
              <w:rPr>
                <w:spacing w:val="-14"/>
                <w:sz w:val="24"/>
              </w:rPr>
              <w:t xml:space="preserve"> </w:t>
            </w:r>
            <w:r>
              <w:rPr>
                <w:sz w:val="24"/>
              </w:rPr>
              <w:t>показывает</w:t>
            </w:r>
            <w:r>
              <w:rPr>
                <w:spacing w:val="-13"/>
                <w:sz w:val="24"/>
              </w:rPr>
              <w:t xml:space="preserve"> </w:t>
            </w:r>
            <w:r>
              <w:rPr>
                <w:sz w:val="24"/>
              </w:rPr>
              <w:t>какое-нибудь</w:t>
            </w:r>
            <w:r>
              <w:rPr>
                <w:spacing w:val="-13"/>
                <w:sz w:val="24"/>
              </w:rPr>
              <w:t xml:space="preserve"> </w:t>
            </w:r>
            <w:r>
              <w:rPr>
                <w:sz w:val="24"/>
              </w:rPr>
              <w:t>движение, имитирующее позу конькобежца, шаг</w:t>
            </w:r>
          </w:p>
          <w:p w14:paraId="5770D28E">
            <w:pPr>
              <w:pStyle w:val="7"/>
              <w:ind w:right="168"/>
              <w:rPr>
                <w:sz w:val="24"/>
              </w:rPr>
            </w:pPr>
            <w:r>
              <w:rPr>
                <w:sz w:val="24"/>
              </w:rPr>
              <w:t>лыжника, вращение фигуриста, удар клюшкой</w:t>
            </w:r>
            <w:r>
              <w:rPr>
                <w:spacing w:val="-3"/>
                <w:sz w:val="24"/>
              </w:rPr>
              <w:t xml:space="preserve"> </w:t>
            </w:r>
            <w:r>
              <w:rPr>
                <w:sz w:val="24"/>
              </w:rPr>
              <w:t>или действия</w:t>
            </w:r>
            <w:r>
              <w:rPr>
                <w:spacing w:val="-4"/>
                <w:sz w:val="24"/>
              </w:rPr>
              <w:t xml:space="preserve"> </w:t>
            </w:r>
            <w:r>
              <w:rPr>
                <w:sz w:val="24"/>
              </w:rPr>
              <w:t>вратаря в</w:t>
            </w:r>
            <w:r>
              <w:rPr>
                <w:spacing w:val="-2"/>
                <w:sz w:val="24"/>
              </w:rPr>
              <w:t xml:space="preserve"> </w:t>
            </w:r>
            <w:r>
              <w:rPr>
                <w:sz w:val="24"/>
              </w:rPr>
              <w:t>хоккее, а также</w:t>
            </w:r>
            <w:r>
              <w:rPr>
                <w:spacing w:val="-3"/>
                <w:sz w:val="24"/>
              </w:rPr>
              <w:t xml:space="preserve"> </w:t>
            </w:r>
            <w:r>
              <w:rPr>
                <w:sz w:val="24"/>
              </w:rPr>
              <w:t>любое</w:t>
            </w:r>
            <w:r>
              <w:rPr>
                <w:spacing w:val="-3"/>
                <w:sz w:val="24"/>
              </w:rPr>
              <w:t xml:space="preserve"> </w:t>
            </w:r>
            <w:r>
              <w:rPr>
                <w:sz w:val="24"/>
              </w:rPr>
              <w:t>другое</w:t>
            </w:r>
            <w:r>
              <w:rPr>
                <w:spacing w:val="-3"/>
                <w:sz w:val="24"/>
              </w:rPr>
              <w:t xml:space="preserve"> </w:t>
            </w:r>
            <w:r>
              <w:rPr>
                <w:sz w:val="24"/>
              </w:rPr>
              <w:t>действие,</w:t>
            </w:r>
            <w:r>
              <w:rPr>
                <w:spacing w:val="1"/>
                <w:sz w:val="24"/>
              </w:rPr>
              <w:t xml:space="preserve"> </w:t>
            </w:r>
            <w:r>
              <w:rPr>
                <w:spacing w:val="-2"/>
                <w:sz w:val="24"/>
              </w:rPr>
              <w:t>характерное</w:t>
            </w:r>
          </w:p>
          <w:p w14:paraId="5A4385A0">
            <w:pPr>
              <w:pStyle w:val="7"/>
              <w:ind w:right="58"/>
              <w:rPr>
                <w:sz w:val="24"/>
              </w:rPr>
            </w:pPr>
            <w:r>
              <w:rPr>
                <w:sz w:val="24"/>
              </w:rPr>
              <w:t>для одного из зимних видов спорта. Все дети должны</w:t>
            </w:r>
            <w:r>
              <w:rPr>
                <w:spacing w:val="-7"/>
                <w:sz w:val="24"/>
              </w:rPr>
              <w:t xml:space="preserve"> </w:t>
            </w:r>
            <w:r>
              <w:rPr>
                <w:sz w:val="24"/>
              </w:rPr>
              <w:t>повторить</w:t>
            </w:r>
            <w:r>
              <w:rPr>
                <w:spacing w:val="-7"/>
                <w:sz w:val="24"/>
              </w:rPr>
              <w:t xml:space="preserve"> </w:t>
            </w:r>
            <w:r>
              <w:rPr>
                <w:sz w:val="24"/>
              </w:rPr>
              <w:t>это</w:t>
            </w:r>
            <w:r>
              <w:rPr>
                <w:spacing w:val="-4"/>
                <w:sz w:val="24"/>
              </w:rPr>
              <w:t xml:space="preserve"> </w:t>
            </w:r>
            <w:r>
              <w:rPr>
                <w:sz w:val="24"/>
              </w:rPr>
              <w:t>действие</w:t>
            </w:r>
            <w:r>
              <w:rPr>
                <w:spacing w:val="-8"/>
                <w:sz w:val="24"/>
              </w:rPr>
              <w:t xml:space="preserve"> </w:t>
            </w:r>
            <w:r>
              <w:rPr>
                <w:sz w:val="24"/>
              </w:rPr>
              <w:t>и</w:t>
            </w:r>
            <w:r>
              <w:rPr>
                <w:spacing w:val="-11"/>
                <w:sz w:val="24"/>
              </w:rPr>
              <w:t xml:space="preserve"> </w:t>
            </w:r>
            <w:r>
              <w:rPr>
                <w:sz w:val="24"/>
              </w:rPr>
              <w:t>назвать</w:t>
            </w:r>
            <w:r>
              <w:rPr>
                <w:spacing w:val="-7"/>
                <w:sz w:val="24"/>
              </w:rPr>
              <w:t xml:space="preserve"> </w:t>
            </w:r>
            <w:r>
              <w:rPr>
                <w:sz w:val="24"/>
              </w:rPr>
              <w:t>его. После нескольких повторений игры затейник выбирает на свое место кого-нибудь другого из играющих. Затейники должны стараться вспоминать разнообразные движения</w:t>
            </w:r>
          </w:p>
          <w:p w14:paraId="7ECA628B">
            <w:pPr>
              <w:pStyle w:val="7"/>
              <w:spacing w:line="261" w:lineRule="exact"/>
              <w:rPr>
                <w:sz w:val="24"/>
              </w:rPr>
            </w:pPr>
            <w:r>
              <w:rPr>
                <w:sz w:val="24"/>
              </w:rPr>
              <w:t>спортсменов,</w:t>
            </w:r>
            <w:r>
              <w:rPr>
                <w:spacing w:val="-5"/>
                <w:sz w:val="24"/>
              </w:rPr>
              <w:t xml:space="preserve"> </w:t>
            </w:r>
            <w:r>
              <w:rPr>
                <w:sz w:val="24"/>
              </w:rPr>
              <w:t>не</w:t>
            </w:r>
            <w:r>
              <w:rPr>
                <w:spacing w:val="-8"/>
                <w:sz w:val="24"/>
              </w:rPr>
              <w:t xml:space="preserve"> </w:t>
            </w:r>
            <w:r>
              <w:rPr>
                <w:sz w:val="24"/>
              </w:rPr>
              <w:t>повторять</w:t>
            </w:r>
            <w:r>
              <w:rPr>
                <w:spacing w:val="-2"/>
                <w:sz w:val="24"/>
              </w:rPr>
              <w:t xml:space="preserve"> </w:t>
            </w:r>
            <w:r>
              <w:rPr>
                <w:sz w:val="24"/>
              </w:rPr>
              <w:t>уже</w:t>
            </w:r>
            <w:r>
              <w:rPr>
                <w:spacing w:val="-2"/>
                <w:sz w:val="24"/>
              </w:rPr>
              <w:t xml:space="preserve"> показанных.</w:t>
            </w:r>
          </w:p>
        </w:tc>
        <w:tc>
          <w:tcPr>
            <w:tcW w:w="5024" w:type="dxa"/>
          </w:tcPr>
          <w:p w14:paraId="126C697C">
            <w:pPr>
              <w:pStyle w:val="7"/>
              <w:spacing w:line="271" w:lineRule="exact"/>
              <w:ind w:left="1997"/>
              <w:rPr>
                <w:b/>
                <w:sz w:val="24"/>
              </w:rPr>
            </w:pPr>
            <w:r>
              <w:rPr>
                <w:b/>
                <w:spacing w:val="-2"/>
                <w:sz w:val="24"/>
              </w:rPr>
              <w:t>Дракон</w:t>
            </w:r>
          </w:p>
          <w:p w14:paraId="49C64ECF">
            <w:pPr>
              <w:pStyle w:val="7"/>
              <w:ind w:left="109"/>
              <w:rPr>
                <w:sz w:val="24"/>
              </w:rPr>
            </w:pPr>
            <w:r>
              <w:rPr>
                <w:sz w:val="24"/>
              </w:rPr>
              <w:t>Дети берутся за руки или становятся паровозиком</w:t>
            </w:r>
            <w:r>
              <w:rPr>
                <w:spacing w:val="-10"/>
                <w:sz w:val="24"/>
              </w:rPr>
              <w:t xml:space="preserve"> </w:t>
            </w:r>
            <w:r>
              <w:rPr>
                <w:sz w:val="24"/>
              </w:rPr>
              <w:t>друг</w:t>
            </w:r>
            <w:r>
              <w:rPr>
                <w:spacing w:val="-5"/>
                <w:sz w:val="24"/>
              </w:rPr>
              <w:t xml:space="preserve"> </w:t>
            </w:r>
            <w:r>
              <w:rPr>
                <w:sz w:val="24"/>
              </w:rPr>
              <w:t>за</w:t>
            </w:r>
            <w:r>
              <w:rPr>
                <w:spacing w:val="-8"/>
                <w:sz w:val="24"/>
              </w:rPr>
              <w:t xml:space="preserve"> </w:t>
            </w:r>
            <w:r>
              <w:rPr>
                <w:sz w:val="24"/>
              </w:rPr>
              <w:t>другом</w:t>
            </w:r>
            <w:r>
              <w:rPr>
                <w:spacing w:val="-10"/>
                <w:sz w:val="24"/>
              </w:rPr>
              <w:t xml:space="preserve"> </w:t>
            </w:r>
            <w:r>
              <w:rPr>
                <w:sz w:val="24"/>
              </w:rPr>
              <w:t>(положив</w:t>
            </w:r>
            <w:r>
              <w:rPr>
                <w:spacing w:val="-10"/>
                <w:sz w:val="24"/>
              </w:rPr>
              <w:t xml:space="preserve"> </w:t>
            </w:r>
            <w:r>
              <w:rPr>
                <w:sz w:val="24"/>
              </w:rPr>
              <w:t>руки</w:t>
            </w:r>
            <w:r>
              <w:rPr>
                <w:spacing w:val="-6"/>
                <w:sz w:val="24"/>
              </w:rPr>
              <w:t xml:space="preserve"> </w:t>
            </w:r>
            <w:r>
              <w:rPr>
                <w:sz w:val="24"/>
              </w:rPr>
              <w:t>на плечи друг другу или на талию). Впереди стоящий — голова дракона. Последний в</w:t>
            </w:r>
          </w:p>
          <w:p w14:paraId="5CCA7ED4">
            <w:pPr>
              <w:pStyle w:val="7"/>
              <w:spacing w:line="275" w:lineRule="exact"/>
              <w:ind w:left="109"/>
              <w:rPr>
                <w:sz w:val="24"/>
              </w:rPr>
            </w:pPr>
            <w:r>
              <w:rPr>
                <w:sz w:val="24"/>
              </w:rPr>
              <w:t>шеренге —</w:t>
            </w:r>
            <w:r>
              <w:rPr>
                <w:spacing w:val="-5"/>
                <w:sz w:val="24"/>
              </w:rPr>
              <w:t xml:space="preserve"> </w:t>
            </w:r>
            <w:r>
              <w:rPr>
                <w:sz w:val="24"/>
              </w:rPr>
              <w:t>драконов</w:t>
            </w:r>
            <w:r>
              <w:rPr>
                <w:spacing w:val="-2"/>
                <w:sz w:val="24"/>
              </w:rPr>
              <w:t xml:space="preserve"> </w:t>
            </w:r>
            <w:r>
              <w:rPr>
                <w:sz w:val="24"/>
              </w:rPr>
              <w:t>хвост.</w:t>
            </w:r>
            <w:r>
              <w:rPr>
                <w:spacing w:val="-3"/>
                <w:sz w:val="24"/>
              </w:rPr>
              <w:t xml:space="preserve"> </w:t>
            </w:r>
            <w:r>
              <w:rPr>
                <w:sz w:val="24"/>
              </w:rPr>
              <w:t>Теперь</w:t>
            </w:r>
            <w:r>
              <w:rPr>
                <w:spacing w:val="-3"/>
                <w:sz w:val="24"/>
              </w:rPr>
              <w:t xml:space="preserve"> </w:t>
            </w:r>
            <w:r>
              <w:rPr>
                <w:spacing w:val="-2"/>
                <w:sz w:val="24"/>
              </w:rPr>
              <w:t>голова</w:t>
            </w:r>
          </w:p>
          <w:p w14:paraId="7FD833AE">
            <w:pPr>
              <w:pStyle w:val="7"/>
              <w:spacing w:line="242" w:lineRule="auto"/>
              <w:ind w:left="109"/>
              <w:rPr>
                <w:sz w:val="24"/>
              </w:rPr>
            </w:pPr>
            <w:r>
              <w:rPr>
                <w:sz w:val="24"/>
              </w:rPr>
              <w:t>дракона</w:t>
            </w:r>
            <w:r>
              <w:rPr>
                <w:spacing w:val="-6"/>
                <w:sz w:val="24"/>
              </w:rPr>
              <w:t xml:space="preserve"> </w:t>
            </w:r>
            <w:r>
              <w:rPr>
                <w:sz w:val="24"/>
              </w:rPr>
              <w:t>должна</w:t>
            </w:r>
            <w:r>
              <w:rPr>
                <w:spacing w:val="-11"/>
                <w:sz w:val="24"/>
              </w:rPr>
              <w:t xml:space="preserve"> </w:t>
            </w:r>
            <w:r>
              <w:rPr>
                <w:sz w:val="24"/>
              </w:rPr>
              <w:t>поймать</w:t>
            </w:r>
            <w:r>
              <w:rPr>
                <w:spacing w:val="-8"/>
                <w:sz w:val="24"/>
              </w:rPr>
              <w:t xml:space="preserve"> </w:t>
            </w:r>
            <w:r>
              <w:rPr>
                <w:sz w:val="24"/>
              </w:rPr>
              <w:t>свой</w:t>
            </w:r>
            <w:r>
              <w:rPr>
                <w:spacing w:val="-5"/>
                <w:sz w:val="24"/>
              </w:rPr>
              <w:t xml:space="preserve"> </w:t>
            </w:r>
            <w:r>
              <w:rPr>
                <w:sz w:val="24"/>
              </w:rPr>
              <w:t>хвост,</w:t>
            </w:r>
            <w:r>
              <w:rPr>
                <w:spacing w:val="-3"/>
                <w:sz w:val="24"/>
              </w:rPr>
              <w:t xml:space="preserve"> </w:t>
            </w:r>
            <w:r>
              <w:rPr>
                <w:sz w:val="24"/>
              </w:rPr>
              <w:t>при</w:t>
            </w:r>
            <w:r>
              <w:rPr>
                <w:spacing w:val="-4"/>
                <w:sz w:val="24"/>
              </w:rPr>
              <w:t xml:space="preserve"> </w:t>
            </w:r>
            <w:r>
              <w:rPr>
                <w:sz w:val="24"/>
              </w:rPr>
              <w:t>этом сам дракон должен «не развалиться». На</w:t>
            </w:r>
          </w:p>
          <w:p w14:paraId="488FAFE2">
            <w:pPr>
              <w:pStyle w:val="7"/>
              <w:spacing w:line="242" w:lineRule="auto"/>
              <w:ind w:left="109"/>
              <w:rPr>
                <w:sz w:val="24"/>
              </w:rPr>
            </w:pPr>
            <w:r>
              <w:rPr>
                <w:sz w:val="24"/>
              </w:rPr>
              <w:t>месте</w:t>
            </w:r>
            <w:r>
              <w:rPr>
                <w:spacing w:val="-7"/>
                <w:sz w:val="24"/>
              </w:rPr>
              <w:t xml:space="preserve"> </w:t>
            </w:r>
            <w:r>
              <w:rPr>
                <w:sz w:val="24"/>
              </w:rPr>
              <w:t>головы</w:t>
            </w:r>
            <w:r>
              <w:rPr>
                <w:spacing w:val="-9"/>
                <w:sz w:val="24"/>
              </w:rPr>
              <w:t xml:space="preserve"> </w:t>
            </w:r>
            <w:r>
              <w:rPr>
                <w:sz w:val="24"/>
              </w:rPr>
              <w:t>и</w:t>
            </w:r>
            <w:r>
              <w:rPr>
                <w:spacing w:val="-5"/>
                <w:sz w:val="24"/>
              </w:rPr>
              <w:t xml:space="preserve"> </w:t>
            </w:r>
            <w:r>
              <w:rPr>
                <w:sz w:val="24"/>
              </w:rPr>
              <w:t>хвоста</w:t>
            </w:r>
            <w:r>
              <w:rPr>
                <w:spacing w:val="-10"/>
                <w:sz w:val="24"/>
              </w:rPr>
              <w:t xml:space="preserve"> </w:t>
            </w:r>
            <w:r>
              <w:rPr>
                <w:sz w:val="24"/>
              </w:rPr>
              <w:t>должен</w:t>
            </w:r>
            <w:r>
              <w:rPr>
                <w:spacing w:val="-9"/>
                <w:sz w:val="24"/>
              </w:rPr>
              <w:t xml:space="preserve"> </w:t>
            </w:r>
            <w:r>
              <w:rPr>
                <w:sz w:val="24"/>
              </w:rPr>
              <w:t xml:space="preserve">побывать </w:t>
            </w:r>
            <w:r>
              <w:rPr>
                <w:spacing w:val="-2"/>
                <w:sz w:val="24"/>
              </w:rPr>
              <w:t>каждый.</w:t>
            </w:r>
          </w:p>
          <w:p w14:paraId="37106489">
            <w:pPr>
              <w:pStyle w:val="7"/>
              <w:ind w:left="0"/>
              <w:rPr>
                <w:b/>
                <w:sz w:val="24"/>
              </w:rPr>
            </w:pPr>
          </w:p>
          <w:p w14:paraId="5FD0A685">
            <w:pPr>
              <w:pStyle w:val="7"/>
              <w:ind w:left="0"/>
              <w:rPr>
                <w:b/>
                <w:sz w:val="24"/>
              </w:rPr>
            </w:pPr>
          </w:p>
          <w:p w14:paraId="34F59E65">
            <w:pPr>
              <w:pStyle w:val="7"/>
              <w:ind w:left="0"/>
              <w:rPr>
                <w:b/>
                <w:sz w:val="24"/>
              </w:rPr>
            </w:pPr>
          </w:p>
          <w:p w14:paraId="1566A7D9">
            <w:pPr>
              <w:pStyle w:val="7"/>
              <w:ind w:left="0"/>
              <w:rPr>
                <w:b/>
                <w:sz w:val="24"/>
              </w:rPr>
            </w:pPr>
          </w:p>
          <w:p w14:paraId="3AD1CA60">
            <w:pPr>
              <w:pStyle w:val="7"/>
              <w:spacing w:before="33"/>
              <w:ind w:left="0"/>
              <w:rPr>
                <w:b/>
                <w:sz w:val="24"/>
              </w:rPr>
            </w:pPr>
          </w:p>
          <w:p w14:paraId="469BA23B">
            <w:pPr>
              <w:pStyle w:val="7"/>
              <w:spacing w:line="273" w:lineRule="exact"/>
              <w:ind w:left="109"/>
              <w:rPr>
                <w:b/>
                <w:sz w:val="24"/>
              </w:rPr>
            </w:pPr>
            <w:r>
              <w:rPr>
                <w:b/>
                <w:sz w:val="24"/>
              </w:rPr>
              <w:t>Снежинки</w:t>
            </w:r>
            <w:r>
              <w:rPr>
                <w:b/>
                <w:spacing w:val="-3"/>
                <w:sz w:val="24"/>
              </w:rPr>
              <w:t xml:space="preserve"> </w:t>
            </w:r>
            <w:r>
              <w:rPr>
                <w:b/>
                <w:sz w:val="24"/>
              </w:rPr>
              <w:t>и</w:t>
            </w:r>
            <w:r>
              <w:rPr>
                <w:b/>
                <w:spacing w:val="-3"/>
                <w:sz w:val="24"/>
              </w:rPr>
              <w:t xml:space="preserve"> </w:t>
            </w:r>
            <w:r>
              <w:rPr>
                <w:b/>
                <w:spacing w:val="-2"/>
                <w:sz w:val="24"/>
              </w:rPr>
              <w:t>ветерок</w:t>
            </w:r>
          </w:p>
          <w:p w14:paraId="2BEBCAA6">
            <w:pPr>
              <w:pStyle w:val="7"/>
              <w:spacing w:line="273" w:lineRule="exact"/>
              <w:ind w:left="253"/>
              <w:rPr>
                <w:sz w:val="24"/>
              </w:rPr>
            </w:pPr>
            <w:r>
              <w:rPr>
                <w:sz w:val="24"/>
              </w:rPr>
              <w:t>Дети</w:t>
            </w:r>
            <w:r>
              <w:rPr>
                <w:spacing w:val="-3"/>
                <w:sz w:val="24"/>
              </w:rPr>
              <w:t xml:space="preserve"> </w:t>
            </w:r>
            <w:r>
              <w:rPr>
                <w:sz w:val="24"/>
              </w:rPr>
              <w:t>делятся</w:t>
            </w:r>
            <w:r>
              <w:rPr>
                <w:spacing w:val="-2"/>
                <w:sz w:val="24"/>
              </w:rPr>
              <w:t xml:space="preserve"> </w:t>
            </w:r>
            <w:r>
              <w:rPr>
                <w:sz w:val="24"/>
              </w:rPr>
              <w:t>на</w:t>
            </w:r>
            <w:r>
              <w:rPr>
                <w:spacing w:val="-2"/>
                <w:sz w:val="24"/>
              </w:rPr>
              <w:t xml:space="preserve"> </w:t>
            </w:r>
            <w:r>
              <w:rPr>
                <w:sz w:val="24"/>
              </w:rPr>
              <w:t>2</w:t>
            </w:r>
            <w:r>
              <w:rPr>
                <w:spacing w:val="-7"/>
                <w:sz w:val="24"/>
              </w:rPr>
              <w:t xml:space="preserve"> </w:t>
            </w:r>
            <w:r>
              <w:rPr>
                <w:sz w:val="24"/>
              </w:rPr>
              <w:t>команды «снежинки»</w:t>
            </w:r>
            <w:r>
              <w:rPr>
                <w:spacing w:val="-6"/>
                <w:sz w:val="24"/>
              </w:rPr>
              <w:t xml:space="preserve"> </w:t>
            </w:r>
            <w:r>
              <w:rPr>
                <w:spacing w:val="-10"/>
                <w:sz w:val="24"/>
              </w:rPr>
              <w:t>и</w:t>
            </w:r>
          </w:p>
          <w:p w14:paraId="3E66E642">
            <w:pPr>
              <w:pStyle w:val="7"/>
              <w:spacing w:before="3"/>
              <w:ind w:left="109"/>
              <w:rPr>
                <w:sz w:val="24"/>
              </w:rPr>
            </w:pPr>
            <w:r>
              <w:rPr>
                <w:sz w:val="24"/>
              </w:rPr>
              <w:t>«ветерок». Снежинки кружатся, бегают на носочках; «ветерок» в это время отдыхает. После</w:t>
            </w:r>
            <w:r>
              <w:rPr>
                <w:spacing w:val="-8"/>
                <w:sz w:val="24"/>
              </w:rPr>
              <w:t xml:space="preserve"> </w:t>
            </w:r>
            <w:r>
              <w:rPr>
                <w:sz w:val="24"/>
              </w:rPr>
              <w:t>слов</w:t>
            </w:r>
            <w:r>
              <w:rPr>
                <w:spacing w:val="-9"/>
                <w:sz w:val="24"/>
              </w:rPr>
              <w:t xml:space="preserve"> </w:t>
            </w:r>
            <w:r>
              <w:rPr>
                <w:sz w:val="24"/>
              </w:rPr>
              <w:t>«ветер</w:t>
            </w:r>
            <w:r>
              <w:rPr>
                <w:spacing w:val="-8"/>
                <w:sz w:val="24"/>
              </w:rPr>
              <w:t xml:space="preserve"> </w:t>
            </w:r>
            <w:r>
              <w:rPr>
                <w:sz w:val="24"/>
              </w:rPr>
              <w:t>проснулся»,</w:t>
            </w:r>
            <w:r>
              <w:rPr>
                <w:spacing w:val="-5"/>
                <w:sz w:val="24"/>
              </w:rPr>
              <w:t xml:space="preserve"> </w:t>
            </w:r>
            <w:r>
              <w:rPr>
                <w:sz w:val="24"/>
              </w:rPr>
              <w:t>дети</w:t>
            </w:r>
            <w:r>
              <w:rPr>
                <w:spacing w:val="-6"/>
                <w:sz w:val="24"/>
              </w:rPr>
              <w:t xml:space="preserve"> </w:t>
            </w:r>
            <w:r>
              <w:rPr>
                <w:sz w:val="24"/>
              </w:rPr>
              <w:t>на</w:t>
            </w:r>
            <w:r>
              <w:rPr>
                <w:spacing w:val="-8"/>
                <w:sz w:val="24"/>
              </w:rPr>
              <w:t xml:space="preserve"> </w:t>
            </w:r>
            <w:r>
              <w:rPr>
                <w:sz w:val="24"/>
              </w:rPr>
              <w:t>выдохе произносят «ш-ш-ш» и снежинки прячутся от ветра, оседают. Игра продолжается 4-5раз; после чего дети в командах</w:t>
            </w:r>
            <w:r>
              <w:rPr>
                <w:spacing w:val="-2"/>
                <w:sz w:val="24"/>
              </w:rPr>
              <w:t xml:space="preserve"> </w:t>
            </w:r>
            <w:r>
              <w:rPr>
                <w:sz w:val="24"/>
              </w:rPr>
              <w:t>меняются ролями.</w:t>
            </w:r>
          </w:p>
        </w:tc>
      </w:tr>
      <w:tr w14:paraId="243DC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9" w:hRule="atLeast"/>
        </w:trPr>
        <w:tc>
          <w:tcPr>
            <w:tcW w:w="4980" w:type="dxa"/>
          </w:tcPr>
          <w:p w14:paraId="1C384782">
            <w:pPr>
              <w:pStyle w:val="7"/>
              <w:spacing w:before="1" w:line="272" w:lineRule="exact"/>
              <w:ind w:left="1987"/>
              <w:rPr>
                <w:b/>
                <w:sz w:val="24"/>
              </w:rPr>
            </w:pPr>
            <w:r>
              <w:rPr>
                <w:b/>
                <w:spacing w:val="-2"/>
                <w:sz w:val="24"/>
              </w:rPr>
              <w:t>Метелица.</w:t>
            </w:r>
          </w:p>
          <w:p w14:paraId="22F610B9">
            <w:pPr>
              <w:pStyle w:val="7"/>
              <w:ind w:right="102" w:firstLine="268"/>
              <w:rPr>
                <w:sz w:val="24"/>
              </w:rPr>
            </w:pPr>
            <w:r>
              <w:rPr>
                <w:sz w:val="24"/>
              </w:rPr>
              <w:t>Все дети встают друг за другом и берутся за руки. Первым стоит взрослый -</w:t>
            </w:r>
            <w:r>
              <w:rPr>
                <w:spacing w:val="40"/>
                <w:sz w:val="24"/>
              </w:rPr>
              <w:t xml:space="preserve"> </w:t>
            </w:r>
            <w:r>
              <w:rPr>
                <w:sz w:val="24"/>
              </w:rPr>
              <w:t>он метелица. Метелица медленно пробегает между снежными постройками, валами, санками змейкой или обегает их, ведя за собой.</w:t>
            </w:r>
            <w:r>
              <w:rPr>
                <w:spacing w:val="-9"/>
                <w:sz w:val="24"/>
              </w:rPr>
              <w:t xml:space="preserve"> </w:t>
            </w:r>
            <w:r>
              <w:rPr>
                <w:sz w:val="24"/>
              </w:rPr>
              <w:t>Ребята</w:t>
            </w:r>
            <w:r>
              <w:rPr>
                <w:spacing w:val="-8"/>
                <w:sz w:val="24"/>
              </w:rPr>
              <w:t xml:space="preserve"> </w:t>
            </w:r>
            <w:r>
              <w:rPr>
                <w:sz w:val="24"/>
              </w:rPr>
              <w:t>стараются</w:t>
            </w:r>
            <w:r>
              <w:rPr>
                <w:spacing w:val="-8"/>
                <w:sz w:val="24"/>
              </w:rPr>
              <w:t xml:space="preserve"> </w:t>
            </w:r>
            <w:r>
              <w:rPr>
                <w:sz w:val="24"/>
              </w:rPr>
              <w:t>не</w:t>
            </w:r>
            <w:r>
              <w:rPr>
                <w:spacing w:val="-8"/>
                <w:sz w:val="24"/>
              </w:rPr>
              <w:t xml:space="preserve"> </w:t>
            </w:r>
            <w:r>
              <w:rPr>
                <w:sz w:val="24"/>
              </w:rPr>
              <w:t>разорвать</w:t>
            </w:r>
            <w:r>
              <w:rPr>
                <w:spacing w:val="-7"/>
                <w:sz w:val="24"/>
              </w:rPr>
              <w:t xml:space="preserve"> </w:t>
            </w:r>
            <w:r>
              <w:rPr>
                <w:sz w:val="24"/>
              </w:rPr>
              <w:t>цепочку и не наталкиваясь на предметы.</w:t>
            </w:r>
          </w:p>
        </w:tc>
        <w:tc>
          <w:tcPr>
            <w:tcW w:w="5024" w:type="dxa"/>
          </w:tcPr>
          <w:p w14:paraId="6C1CC5C2">
            <w:pPr>
              <w:pStyle w:val="7"/>
              <w:spacing w:before="1" w:line="272" w:lineRule="exact"/>
              <w:ind w:left="2141"/>
              <w:rPr>
                <w:b/>
                <w:sz w:val="24"/>
              </w:rPr>
            </w:pPr>
            <w:r>
              <w:rPr>
                <w:b/>
                <w:spacing w:val="-2"/>
                <w:sz w:val="24"/>
              </w:rPr>
              <w:t>Тройки.</w:t>
            </w:r>
          </w:p>
          <w:p w14:paraId="7DA54E5A">
            <w:pPr>
              <w:pStyle w:val="7"/>
              <w:ind w:left="109" w:firstLine="326"/>
              <w:rPr>
                <w:sz w:val="24"/>
              </w:rPr>
            </w:pPr>
            <w:r>
              <w:rPr>
                <w:sz w:val="24"/>
              </w:rPr>
              <w:t>Дети по трое берутся за руки скрестно и бегут</w:t>
            </w:r>
            <w:r>
              <w:rPr>
                <w:spacing w:val="-7"/>
                <w:sz w:val="24"/>
              </w:rPr>
              <w:t xml:space="preserve"> </w:t>
            </w:r>
            <w:r>
              <w:rPr>
                <w:sz w:val="24"/>
              </w:rPr>
              <w:t>по</w:t>
            </w:r>
            <w:r>
              <w:rPr>
                <w:spacing w:val="-7"/>
                <w:sz w:val="24"/>
              </w:rPr>
              <w:t xml:space="preserve"> </w:t>
            </w:r>
            <w:r>
              <w:rPr>
                <w:sz w:val="24"/>
              </w:rPr>
              <w:t>площадке,</w:t>
            </w:r>
            <w:r>
              <w:rPr>
                <w:spacing w:val="-6"/>
                <w:sz w:val="24"/>
              </w:rPr>
              <w:t xml:space="preserve"> </w:t>
            </w:r>
            <w:r>
              <w:rPr>
                <w:sz w:val="24"/>
              </w:rPr>
              <w:t>высоко</w:t>
            </w:r>
            <w:r>
              <w:rPr>
                <w:spacing w:val="-7"/>
                <w:sz w:val="24"/>
              </w:rPr>
              <w:t xml:space="preserve"> </w:t>
            </w:r>
            <w:r>
              <w:rPr>
                <w:sz w:val="24"/>
              </w:rPr>
              <w:t>поднимая</w:t>
            </w:r>
            <w:r>
              <w:rPr>
                <w:spacing w:val="-7"/>
                <w:sz w:val="24"/>
              </w:rPr>
              <w:t xml:space="preserve"> </w:t>
            </w:r>
            <w:r>
              <w:rPr>
                <w:sz w:val="24"/>
              </w:rPr>
              <w:t>колени. Какая тройка лучше?</w:t>
            </w:r>
          </w:p>
        </w:tc>
      </w:tr>
    </w:tbl>
    <w:p w14:paraId="5B254725">
      <w:pPr>
        <w:pStyle w:val="7"/>
        <w:spacing w:after="0"/>
        <w:rPr>
          <w:sz w:val="24"/>
        </w:rPr>
        <w:sectPr>
          <w:pgSz w:w="11910" w:h="16840"/>
          <w:pgMar w:top="480" w:right="425" w:bottom="280" w:left="425" w:header="720" w:footer="720" w:gutter="0"/>
          <w:cols w:space="720" w:num="1"/>
        </w:sectPr>
      </w:pPr>
    </w:p>
    <w:p w14:paraId="2F12F129">
      <w:pPr>
        <w:pStyle w:val="4"/>
        <w:ind w:left="0"/>
        <w:jc w:val="left"/>
        <w:rPr>
          <w:b/>
          <w:sz w:val="20"/>
        </w:rPr>
      </w:pPr>
      <w:r>
        <w:rPr>
          <w:b/>
          <w:sz w:val="20"/>
        </w:rPr>
        <w:drawing>
          <wp:anchor distT="0" distB="0" distL="0" distR="0" simplePos="0" relativeHeight="251660288" behindDoc="0" locked="0" layoutInCell="1" allowOverlap="1">
            <wp:simplePos x="0" y="0"/>
            <wp:positionH relativeFrom="page">
              <wp:posOffset>320040</wp:posOffset>
            </wp:positionH>
            <wp:positionV relativeFrom="page">
              <wp:posOffset>321945</wp:posOffset>
            </wp:positionV>
            <wp:extent cx="6918960" cy="10047605"/>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6919188" cy="10047706"/>
                    </a:xfrm>
                    <a:prstGeom prst="rect">
                      <a:avLst/>
                    </a:prstGeom>
                  </pic:spPr>
                </pic:pic>
              </a:graphicData>
            </a:graphic>
          </wp:anchor>
        </w:drawing>
      </w:r>
    </w:p>
    <w:p w14:paraId="4BA67B83">
      <w:pPr>
        <w:pStyle w:val="4"/>
        <w:spacing w:before="174" w:after="1"/>
        <w:ind w:left="0"/>
        <w:jc w:val="left"/>
        <w:rPr>
          <w:b/>
          <w:sz w:val="20"/>
        </w:rPr>
      </w:pPr>
    </w:p>
    <w:tbl>
      <w:tblPr>
        <w:tblStyle w:val="3"/>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0"/>
        <w:gridCol w:w="5024"/>
      </w:tblGrid>
      <w:tr w14:paraId="12D6B9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3" w:hRule="atLeast"/>
        </w:trPr>
        <w:tc>
          <w:tcPr>
            <w:tcW w:w="4980" w:type="dxa"/>
          </w:tcPr>
          <w:p w14:paraId="4E23A3DB">
            <w:pPr>
              <w:pStyle w:val="7"/>
              <w:spacing w:line="271" w:lineRule="exact"/>
              <w:rPr>
                <w:b/>
                <w:sz w:val="24"/>
              </w:rPr>
            </w:pPr>
            <w:r>
              <w:rPr>
                <w:b/>
                <w:sz w:val="24"/>
              </w:rPr>
              <w:t>Мы</w:t>
            </w:r>
            <w:r>
              <w:rPr>
                <w:b/>
                <w:spacing w:val="-3"/>
                <w:sz w:val="24"/>
              </w:rPr>
              <w:t xml:space="preserve"> </w:t>
            </w:r>
            <w:r>
              <w:rPr>
                <w:b/>
                <w:sz w:val="24"/>
              </w:rPr>
              <w:t>-</w:t>
            </w:r>
            <w:r>
              <w:rPr>
                <w:b/>
                <w:spacing w:val="4"/>
                <w:sz w:val="24"/>
              </w:rPr>
              <w:t xml:space="preserve"> </w:t>
            </w:r>
            <w:r>
              <w:rPr>
                <w:b/>
                <w:sz w:val="24"/>
              </w:rPr>
              <w:t xml:space="preserve">веселые </w:t>
            </w:r>
            <w:r>
              <w:rPr>
                <w:b/>
                <w:spacing w:val="-2"/>
                <w:sz w:val="24"/>
              </w:rPr>
              <w:t>ребята.</w:t>
            </w:r>
          </w:p>
          <w:p w14:paraId="2FE00FE3">
            <w:pPr>
              <w:pStyle w:val="7"/>
              <w:tabs>
                <w:tab w:val="left" w:pos="2232"/>
              </w:tabs>
              <w:spacing w:line="274" w:lineRule="exact"/>
              <w:ind w:left="316"/>
              <w:rPr>
                <w:sz w:val="24"/>
              </w:rPr>
            </w:pPr>
            <w:r>
              <w:rPr>
                <w:sz w:val="24"/>
              </w:rPr>
              <w:t xml:space="preserve">Дети </w:t>
            </w:r>
            <w:r>
              <w:rPr>
                <w:spacing w:val="-2"/>
                <w:sz w:val="24"/>
              </w:rPr>
              <w:t>становятся</w:t>
            </w:r>
            <w:r>
              <w:rPr>
                <w:sz w:val="24"/>
              </w:rPr>
              <w:tab/>
            </w:r>
            <w:r>
              <w:rPr>
                <w:sz w:val="24"/>
              </w:rPr>
              <w:t>на</w:t>
            </w:r>
            <w:r>
              <w:rPr>
                <w:spacing w:val="-4"/>
                <w:sz w:val="24"/>
              </w:rPr>
              <w:t xml:space="preserve"> </w:t>
            </w:r>
            <w:r>
              <w:rPr>
                <w:sz w:val="24"/>
              </w:rPr>
              <w:t>одной</w:t>
            </w:r>
            <w:r>
              <w:rPr>
                <w:spacing w:val="-1"/>
                <w:sz w:val="24"/>
              </w:rPr>
              <w:t xml:space="preserve"> </w:t>
            </w:r>
            <w:r>
              <w:rPr>
                <w:spacing w:val="-2"/>
                <w:sz w:val="24"/>
              </w:rPr>
              <w:t>стороне</w:t>
            </w:r>
          </w:p>
          <w:p w14:paraId="41331AE2">
            <w:pPr>
              <w:pStyle w:val="7"/>
              <w:ind w:right="168"/>
              <w:rPr>
                <w:sz w:val="24"/>
              </w:rPr>
            </w:pPr>
            <w:r>
              <w:rPr>
                <w:sz w:val="24"/>
              </w:rPr>
              <w:t>площадки</w:t>
            </w:r>
            <w:r>
              <w:rPr>
                <w:spacing w:val="40"/>
                <w:sz w:val="24"/>
              </w:rPr>
              <w:t xml:space="preserve"> </w:t>
            </w:r>
            <w:r>
              <w:rPr>
                <w:sz w:val="24"/>
              </w:rPr>
              <w:t>за</w:t>
            </w:r>
            <w:r>
              <w:rPr>
                <w:spacing w:val="40"/>
                <w:sz w:val="24"/>
              </w:rPr>
              <w:t xml:space="preserve"> </w:t>
            </w:r>
            <w:r>
              <w:rPr>
                <w:sz w:val="24"/>
              </w:rPr>
              <w:t>воображаемой</w:t>
            </w:r>
            <w:r>
              <w:rPr>
                <w:spacing w:val="40"/>
                <w:sz w:val="24"/>
              </w:rPr>
              <w:t xml:space="preserve"> </w:t>
            </w:r>
            <w:r>
              <w:rPr>
                <w:sz w:val="24"/>
              </w:rPr>
              <w:t>чертой.</w:t>
            </w:r>
            <w:r>
              <w:rPr>
                <w:spacing w:val="80"/>
                <w:sz w:val="24"/>
              </w:rPr>
              <w:t xml:space="preserve"> </w:t>
            </w:r>
            <w:r>
              <w:rPr>
                <w:sz w:val="24"/>
              </w:rPr>
              <w:t>На противоположной</w:t>
            </w:r>
            <w:r>
              <w:rPr>
                <w:spacing w:val="-15"/>
                <w:sz w:val="24"/>
              </w:rPr>
              <w:t xml:space="preserve"> </w:t>
            </w:r>
            <w:r>
              <w:rPr>
                <w:sz w:val="24"/>
              </w:rPr>
              <w:t>стороне</w:t>
            </w:r>
            <w:r>
              <w:rPr>
                <w:spacing w:val="-15"/>
                <w:sz w:val="24"/>
              </w:rPr>
              <w:t xml:space="preserve"> </w:t>
            </w:r>
            <w:r>
              <w:rPr>
                <w:sz w:val="24"/>
              </w:rPr>
              <w:t>площадки</w:t>
            </w:r>
            <w:r>
              <w:rPr>
                <w:spacing w:val="-12"/>
                <w:sz w:val="24"/>
              </w:rPr>
              <w:t xml:space="preserve"> </w:t>
            </w:r>
            <w:r>
              <w:rPr>
                <w:sz w:val="24"/>
              </w:rPr>
              <w:t>сугроб или снежный</w:t>
            </w:r>
            <w:r>
              <w:rPr>
                <w:spacing w:val="-5"/>
                <w:sz w:val="24"/>
              </w:rPr>
              <w:t xml:space="preserve"> </w:t>
            </w:r>
            <w:r>
              <w:rPr>
                <w:sz w:val="24"/>
              </w:rPr>
              <w:t>вал. Немного</w:t>
            </w:r>
            <w:r>
              <w:rPr>
                <w:spacing w:val="-1"/>
                <w:sz w:val="24"/>
              </w:rPr>
              <w:t xml:space="preserve"> </w:t>
            </w:r>
            <w:r>
              <w:rPr>
                <w:sz w:val="24"/>
              </w:rPr>
              <w:t>в стороне, сбоку от играющих, располагается ловишка (его назначает взрослый или выбирают дети).</w:t>
            </w:r>
          </w:p>
          <w:p w14:paraId="3044C331">
            <w:pPr>
              <w:pStyle w:val="7"/>
              <w:spacing w:before="2" w:line="275" w:lineRule="exact"/>
              <w:rPr>
                <w:sz w:val="24"/>
              </w:rPr>
            </w:pPr>
            <w:r>
              <w:rPr>
                <w:sz w:val="24"/>
              </w:rPr>
              <w:t>Играющие</w:t>
            </w:r>
            <w:r>
              <w:rPr>
                <w:spacing w:val="-1"/>
                <w:sz w:val="24"/>
              </w:rPr>
              <w:t xml:space="preserve"> </w:t>
            </w:r>
            <w:r>
              <w:rPr>
                <w:sz w:val="24"/>
              </w:rPr>
              <w:t>хором</w:t>
            </w:r>
            <w:r>
              <w:rPr>
                <w:spacing w:val="-2"/>
                <w:sz w:val="24"/>
              </w:rPr>
              <w:t xml:space="preserve"> произносят:</w:t>
            </w:r>
          </w:p>
          <w:p w14:paraId="67E21CF0">
            <w:pPr>
              <w:pStyle w:val="7"/>
              <w:ind w:left="254" w:right="1854"/>
              <w:rPr>
                <w:sz w:val="24"/>
              </w:rPr>
            </w:pPr>
            <w:r>
              <w:rPr>
                <w:sz w:val="24"/>
              </w:rPr>
              <w:t>Мы — веселые ребята, Любим бегать и скакать. Ну,</w:t>
            </w:r>
            <w:r>
              <w:rPr>
                <w:spacing w:val="-13"/>
                <w:sz w:val="24"/>
              </w:rPr>
              <w:t xml:space="preserve"> </w:t>
            </w:r>
            <w:r>
              <w:rPr>
                <w:sz w:val="24"/>
              </w:rPr>
              <w:t>попробуй</w:t>
            </w:r>
            <w:r>
              <w:rPr>
                <w:spacing w:val="-14"/>
                <w:sz w:val="24"/>
              </w:rPr>
              <w:t xml:space="preserve"> </w:t>
            </w:r>
            <w:r>
              <w:rPr>
                <w:sz w:val="24"/>
              </w:rPr>
              <w:t>нас</w:t>
            </w:r>
            <w:r>
              <w:rPr>
                <w:spacing w:val="-15"/>
                <w:sz w:val="24"/>
              </w:rPr>
              <w:t xml:space="preserve"> </w:t>
            </w:r>
            <w:r>
              <w:rPr>
                <w:sz w:val="24"/>
              </w:rPr>
              <w:t>догнать, Раз, два, три — лови!</w:t>
            </w:r>
          </w:p>
          <w:p w14:paraId="60D06FC8">
            <w:pPr>
              <w:pStyle w:val="7"/>
              <w:ind w:firstLine="144"/>
              <w:rPr>
                <w:sz w:val="24"/>
              </w:rPr>
            </w:pPr>
            <w:r>
              <w:rPr>
                <w:sz w:val="24"/>
              </w:rPr>
              <w:t>После этого все перебегают на другую сторону площадки и прячутся за сугроб. Ловишка догоняет бегущих, осаленные им отходят</w:t>
            </w:r>
            <w:r>
              <w:rPr>
                <w:spacing w:val="-5"/>
                <w:sz w:val="24"/>
              </w:rPr>
              <w:t xml:space="preserve"> </w:t>
            </w:r>
            <w:r>
              <w:rPr>
                <w:sz w:val="24"/>
              </w:rPr>
              <w:t>к</w:t>
            </w:r>
            <w:r>
              <w:rPr>
                <w:spacing w:val="-11"/>
                <w:sz w:val="24"/>
              </w:rPr>
              <w:t xml:space="preserve"> </w:t>
            </w:r>
            <w:r>
              <w:rPr>
                <w:sz w:val="24"/>
              </w:rPr>
              <w:t>сторону.</w:t>
            </w:r>
            <w:r>
              <w:rPr>
                <w:spacing w:val="-3"/>
                <w:sz w:val="24"/>
              </w:rPr>
              <w:t xml:space="preserve"> </w:t>
            </w:r>
            <w:r>
              <w:rPr>
                <w:sz w:val="24"/>
              </w:rPr>
              <w:t>Ловишка</w:t>
            </w:r>
            <w:r>
              <w:rPr>
                <w:spacing w:val="-6"/>
                <w:sz w:val="24"/>
              </w:rPr>
              <w:t xml:space="preserve"> </w:t>
            </w:r>
            <w:r>
              <w:rPr>
                <w:sz w:val="24"/>
              </w:rPr>
              <w:t>не</w:t>
            </w:r>
            <w:r>
              <w:rPr>
                <w:spacing w:val="-10"/>
                <w:sz w:val="24"/>
              </w:rPr>
              <w:t xml:space="preserve"> </w:t>
            </w:r>
            <w:r>
              <w:rPr>
                <w:sz w:val="24"/>
              </w:rPr>
              <w:t>может</w:t>
            </w:r>
            <w:r>
              <w:rPr>
                <w:spacing w:val="-8"/>
                <w:sz w:val="24"/>
              </w:rPr>
              <w:t xml:space="preserve"> </w:t>
            </w:r>
            <w:r>
              <w:rPr>
                <w:sz w:val="24"/>
              </w:rPr>
              <w:t>ловить тех</w:t>
            </w:r>
            <w:r>
              <w:rPr>
                <w:spacing w:val="-2"/>
                <w:sz w:val="24"/>
              </w:rPr>
              <w:t xml:space="preserve"> </w:t>
            </w:r>
            <w:r>
              <w:rPr>
                <w:sz w:val="24"/>
              </w:rPr>
              <w:t>играющих, которые успевают убежать за сугроб. Он подсчитывает пойманных после каждой перебежки. После 3-4 перебежек подсчитывают сколько всего играющих</w:t>
            </w:r>
          </w:p>
          <w:p w14:paraId="7062EC26">
            <w:pPr>
              <w:pStyle w:val="7"/>
              <w:spacing w:line="278" w:lineRule="exact"/>
              <w:ind w:right="300"/>
              <w:rPr>
                <w:sz w:val="24"/>
              </w:rPr>
            </w:pPr>
            <w:r>
              <w:rPr>
                <w:sz w:val="24"/>
              </w:rPr>
              <w:t>удалось</w:t>
            </w:r>
            <w:r>
              <w:rPr>
                <w:spacing w:val="-9"/>
                <w:sz w:val="24"/>
              </w:rPr>
              <w:t xml:space="preserve"> </w:t>
            </w:r>
            <w:r>
              <w:rPr>
                <w:sz w:val="24"/>
              </w:rPr>
              <w:t>поймать</w:t>
            </w:r>
            <w:r>
              <w:rPr>
                <w:spacing w:val="-11"/>
                <w:sz w:val="24"/>
              </w:rPr>
              <w:t xml:space="preserve"> </w:t>
            </w:r>
            <w:r>
              <w:rPr>
                <w:sz w:val="24"/>
              </w:rPr>
              <w:t>ловишке</w:t>
            </w:r>
            <w:r>
              <w:rPr>
                <w:spacing w:val="-9"/>
                <w:sz w:val="24"/>
              </w:rPr>
              <w:t xml:space="preserve"> </w:t>
            </w:r>
            <w:r>
              <w:rPr>
                <w:sz w:val="24"/>
              </w:rPr>
              <w:t>и</w:t>
            </w:r>
            <w:r>
              <w:rPr>
                <w:spacing w:val="-12"/>
                <w:sz w:val="24"/>
              </w:rPr>
              <w:t xml:space="preserve"> </w:t>
            </w:r>
            <w:r>
              <w:rPr>
                <w:sz w:val="24"/>
              </w:rPr>
              <w:t xml:space="preserve">выбирают </w:t>
            </w:r>
            <w:r>
              <w:rPr>
                <w:spacing w:val="-2"/>
                <w:sz w:val="24"/>
              </w:rPr>
              <w:t>нового.</w:t>
            </w:r>
          </w:p>
        </w:tc>
        <w:tc>
          <w:tcPr>
            <w:tcW w:w="5024" w:type="dxa"/>
          </w:tcPr>
          <w:p w14:paraId="54B8EA1C">
            <w:pPr>
              <w:pStyle w:val="7"/>
              <w:spacing w:line="271" w:lineRule="exact"/>
              <w:ind w:left="109"/>
              <w:rPr>
                <w:b/>
                <w:sz w:val="24"/>
              </w:rPr>
            </w:pPr>
            <w:r>
              <w:rPr>
                <w:b/>
                <w:sz w:val="24"/>
              </w:rPr>
              <w:t>Снежная</w:t>
            </w:r>
            <w:r>
              <w:rPr>
                <w:b/>
                <w:spacing w:val="-9"/>
                <w:sz w:val="24"/>
              </w:rPr>
              <w:t xml:space="preserve"> </w:t>
            </w:r>
            <w:r>
              <w:rPr>
                <w:b/>
                <w:spacing w:val="-2"/>
                <w:sz w:val="24"/>
              </w:rPr>
              <w:t>карусель.</w:t>
            </w:r>
          </w:p>
          <w:p w14:paraId="7F9C9681">
            <w:pPr>
              <w:pStyle w:val="7"/>
              <w:ind w:left="109" w:right="164" w:firstLine="144"/>
              <w:rPr>
                <w:sz w:val="24"/>
              </w:rPr>
            </w:pPr>
            <w:r>
              <w:rPr>
                <w:sz w:val="24"/>
              </w:rPr>
              <w:t>Взявшись за руки, дети образуют круг вокруг</w:t>
            </w:r>
            <w:r>
              <w:rPr>
                <w:spacing w:val="40"/>
                <w:sz w:val="24"/>
              </w:rPr>
              <w:t xml:space="preserve"> </w:t>
            </w:r>
            <w:r>
              <w:rPr>
                <w:sz w:val="24"/>
              </w:rPr>
              <w:t>снеговика</w:t>
            </w:r>
            <w:r>
              <w:rPr>
                <w:spacing w:val="40"/>
                <w:sz w:val="24"/>
              </w:rPr>
              <w:t xml:space="preserve"> </w:t>
            </w:r>
            <w:r>
              <w:rPr>
                <w:sz w:val="24"/>
              </w:rPr>
              <w:t>и</w:t>
            </w:r>
            <w:r>
              <w:rPr>
                <w:spacing w:val="40"/>
                <w:sz w:val="24"/>
              </w:rPr>
              <w:t xml:space="preserve"> </w:t>
            </w:r>
            <w:r>
              <w:rPr>
                <w:sz w:val="24"/>
              </w:rPr>
              <w:t>изображают</w:t>
            </w:r>
            <w:r>
              <w:rPr>
                <w:spacing w:val="-5"/>
                <w:sz w:val="24"/>
              </w:rPr>
              <w:t xml:space="preserve"> </w:t>
            </w:r>
            <w:r>
              <w:rPr>
                <w:sz w:val="24"/>
              </w:rPr>
              <w:t>снежинки. По</w:t>
            </w:r>
            <w:r>
              <w:rPr>
                <w:spacing w:val="40"/>
                <w:sz w:val="24"/>
              </w:rPr>
              <w:t xml:space="preserve"> </w:t>
            </w:r>
            <w:r>
              <w:rPr>
                <w:sz w:val="24"/>
              </w:rPr>
              <w:t>сигналу</w:t>
            </w:r>
            <w:r>
              <w:rPr>
                <w:spacing w:val="40"/>
                <w:sz w:val="24"/>
              </w:rPr>
              <w:t xml:space="preserve"> </w:t>
            </w:r>
            <w:r>
              <w:rPr>
                <w:sz w:val="24"/>
              </w:rPr>
              <w:t>взрослого</w:t>
            </w:r>
            <w:r>
              <w:rPr>
                <w:spacing w:val="40"/>
                <w:sz w:val="24"/>
              </w:rPr>
              <w:t xml:space="preserve"> </w:t>
            </w:r>
            <w:r>
              <w:rPr>
                <w:sz w:val="24"/>
              </w:rPr>
              <w:t>они</w:t>
            </w:r>
            <w:r>
              <w:rPr>
                <w:spacing w:val="40"/>
                <w:sz w:val="24"/>
              </w:rPr>
              <w:t xml:space="preserve"> </w:t>
            </w:r>
            <w:r>
              <w:rPr>
                <w:sz w:val="24"/>
              </w:rPr>
              <w:t>идут сначала медленно,</w:t>
            </w:r>
            <w:r>
              <w:rPr>
                <w:spacing w:val="40"/>
                <w:sz w:val="24"/>
              </w:rPr>
              <w:t xml:space="preserve"> </w:t>
            </w:r>
            <w:r>
              <w:rPr>
                <w:sz w:val="24"/>
              </w:rPr>
              <w:t>потом</w:t>
            </w:r>
            <w:r>
              <w:rPr>
                <w:spacing w:val="40"/>
                <w:sz w:val="24"/>
              </w:rPr>
              <w:t xml:space="preserve"> </w:t>
            </w:r>
            <w:r>
              <w:rPr>
                <w:sz w:val="24"/>
              </w:rPr>
              <w:t>все</w:t>
            </w:r>
            <w:r>
              <w:rPr>
                <w:spacing w:val="40"/>
                <w:sz w:val="24"/>
              </w:rPr>
              <w:t xml:space="preserve"> </w:t>
            </w:r>
            <w:r>
              <w:rPr>
                <w:sz w:val="24"/>
              </w:rPr>
              <w:t>быстрее,</w:t>
            </w:r>
            <w:r>
              <w:rPr>
                <w:spacing w:val="40"/>
                <w:sz w:val="24"/>
              </w:rPr>
              <w:t xml:space="preserve"> </w:t>
            </w:r>
            <w:r>
              <w:rPr>
                <w:sz w:val="24"/>
              </w:rPr>
              <w:t>в конце концов бегут. После того как играющие пробегут по кругу несколько раз, взрослый предлагает им изменить направление движения, говоря: «Ветер изменился,</w:t>
            </w:r>
          </w:p>
          <w:p w14:paraId="21B7D9B2">
            <w:pPr>
              <w:pStyle w:val="7"/>
              <w:ind w:left="109"/>
              <w:rPr>
                <w:sz w:val="24"/>
              </w:rPr>
            </w:pPr>
            <w:r>
              <w:rPr>
                <w:sz w:val="24"/>
              </w:rPr>
              <w:t>полетели снежинки в другую сторону». Играющие замедляют движение, останавливаются</w:t>
            </w:r>
            <w:r>
              <w:rPr>
                <w:spacing w:val="-9"/>
                <w:sz w:val="24"/>
              </w:rPr>
              <w:t xml:space="preserve"> </w:t>
            </w:r>
            <w:r>
              <w:rPr>
                <w:sz w:val="24"/>
              </w:rPr>
              <w:t>и</w:t>
            </w:r>
            <w:r>
              <w:rPr>
                <w:spacing w:val="-12"/>
                <w:sz w:val="24"/>
              </w:rPr>
              <w:t xml:space="preserve"> </w:t>
            </w:r>
            <w:r>
              <w:rPr>
                <w:sz w:val="24"/>
              </w:rPr>
              <w:t>начинают</w:t>
            </w:r>
            <w:r>
              <w:rPr>
                <w:spacing w:val="-8"/>
                <w:sz w:val="24"/>
              </w:rPr>
              <w:t xml:space="preserve"> </w:t>
            </w:r>
            <w:r>
              <w:rPr>
                <w:sz w:val="24"/>
              </w:rPr>
              <w:t>двигаться</w:t>
            </w:r>
            <w:r>
              <w:rPr>
                <w:spacing w:val="-13"/>
                <w:sz w:val="24"/>
              </w:rPr>
              <w:t xml:space="preserve"> </w:t>
            </w:r>
            <w:r>
              <w:rPr>
                <w:sz w:val="24"/>
              </w:rPr>
              <w:t>в</w:t>
            </w:r>
          </w:p>
          <w:p w14:paraId="525096B1">
            <w:pPr>
              <w:pStyle w:val="7"/>
              <w:ind w:left="109"/>
              <w:rPr>
                <w:sz w:val="24"/>
              </w:rPr>
            </w:pPr>
            <w:r>
              <w:rPr>
                <w:sz w:val="24"/>
              </w:rPr>
              <w:t>противоположном</w:t>
            </w:r>
            <w:r>
              <w:rPr>
                <w:spacing w:val="-9"/>
                <w:sz w:val="24"/>
              </w:rPr>
              <w:t xml:space="preserve"> </w:t>
            </w:r>
            <w:r>
              <w:rPr>
                <w:sz w:val="24"/>
              </w:rPr>
              <w:t>направлении.</w:t>
            </w:r>
            <w:r>
              <w:rPr>
                <w:spacing w:val="40"/>
                <w:sz w:val="24"/>
              </w:rPr>
              <w:t xml:space="preserve"> </w:t>
            </w:r>
            <w:r>
              <w:rPr>
                <w:sz w:val="24"/>
              </w:rPr>
              <w:t>Сперва</w:t>
            </w:r>
            <w:r>
              <w:rPr>
                <w:spacing w:val="-11"/>
                <w:sz w:val="24"/>
              </w:rPr>
              <w:t xml:space="preserve"> </w:t>
            </w:r>
            <w:r>
              <w:rPr>
                <w:sz w:val="24"/>
              </w:rPr>
              <w:t>они двигаются медленно, а потом все быстрее и быстрее, пока взрослый не скажет: «Совсем стих ветер, снежинки спокойно падают на землю». Движение снежной карусели</w:t>
            </w:r>
          </w:p>
          <w:p w14:paraId="29306BCB">
            <w:pPr>
              <w:pStyle w:val="7"/>
              <w:spacing w:before="3" w:line="237" w:lineRule="auto"/>
              <w:ind w:left="109" w:right="164"/>
              <w:rPr>
                <w:sz w:val="24"/>
              </w:rPr>
            </w:pPr>
            <w:r>
              <w:rPr>
                <w:sz w:val="24"/>
              </w:rPr>
              <w:t>замедляется,</w:t>
            </w:r>
            <w:r>
              <w:rPr>
                <w:spacing w:val="-10"/>
                <w:sz w:val="24"/>
              </w:rPr>
              <w:t xml:space="preserve"> </w:t>
            </w:r>
            <w:r>
              <w:rPr>
                <w:sz w:val="24"/>
              </w:rPr>
              <w:t>дети</w:t>
            </w:r>
            <w:r>
              <w:rPr>
                <w:spacing w:val="-14"/>
                <w:sz w:val="24"/>
              </w:rPr>
              <w:t xml:space="preserve"> </w:t>
            </w:r>
            <w:r>
              <w:rPr>
                <w:sz w:val="24"/>
              </w:rPr>
              <w:t>останавливаются</w:t>
            </w:r>
            <w:r>
              <w:rPr>
                <w:spacing w:val="-13"/>
                <w:sz w:val="24"/>
              </w:rPr>
              <w:t xml:space="preserve"> </w:t>
            </w:r>
            <w:r>
              <w:rPr>
                <w:sz w:val="24"/>
              </w:rPr>
              <w:t>и отпускают руки.</w:t>
            </w:r>
          </w:p>
          <w:p w14:paraId="5C7CFE20">
            <w:pPr>
              <w:pStyle w:val="7"/>
              <w:spacing w:before="5" w:line="237" w:lineRule="auto"/>
              <w:ind w:left="109" w:firstLine="144"/>
              <w:rPr>
                <w:sz w:val="24"/>
              </w:rPr>
            </w:pPr>
            <w:r>
              <w:rPr>
                <w:sz w:val="24"/>
              </w:rPr>
              <w:t>После</w:t>
            </w:r>
            <w:r>
              <w:rPr>
                <w:spacing w:val="-13"/>
                <w:sz w:val="24"/>
              </w:rPr>
              <w:t xml:space="preserve"> </w:t>
            </w:r>
            <w:r>
              <w:rPr>
                <w:sz w:val="24"/>
              </w:rPr>
              <w:t>небольшого</w:t>
            </w:r>
            <w:r>
              <w:rPr>
                <w:spacing w:val="-12"/>
                <w:sz w:val="24"/>
              </w:rPr>
              <w:t xml:space="preserve"> </w:t>
            </w:r>
            <w:r>
              <w:rPr>
                <w:sz w:val="24"/>
              </w:rPr>
              <w:t>отдыха</w:t>
            </w:r>
            <w:r>
              <w:rPr>
                <w:spacing w:val="-13"/>
                <w:sz w:val="24"/>
              </w:rPr>
              <w:t xml:space="preserve"> </w:t>
            </w:r>
            <w:r>
              <w:rPr>
                <w:sz w:val="24"/>
              </w:rPr>
              <w:t xml:space="preserve">игра </w:t>
            </w:r>
            <w:r>
              <w:rPr>
                <w:spacing w:val="-2"/>
                <w:sz w:val="24"/>
              </w:rPr>
              <w:t>возобновляется.</w:t>
            </w:r>
          </w:p>
        </w:tc>
      </w:tr>
      <w:tr w14:paraId="5A9A0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0" w:hRule="atLeast"/>
        </w:trPr>
        <w:tc>
          <w:tcPr>
            <w:tcW w:w="4980" w:type="dxa"/>
          </w:tcPr>
          <w:p w14:paraId="07C9C02D">
            <w:pPr>
              <w:pStyle w:val="7"/>
              <w:spacing w:line="272" w:lineRule="exact"/>
              <w:ind w:left="254"/>
              <w:rPr>
                <w:b/>
                <w:sz w:val="24"/>
              </w:rPr>
            </w:pPr>
            <w:r>
              <w:rPr>
                <w:b/>
                <w:sz w:val="24"/>
              </w:rPr>
              <w:t>На</w:t>
            </w:r>
            <w:r>
              <w:rPr>
                <w:b/>
                <w:spacing w:val="2"/>
                <w:sz w:val="24"/>
              </w:rPr>
              <w:t xml:space="preserve"> </w:t>
            </w:r>
            <w:r>
              <w:rPr>
                <w:b/>
                <w:spacing w:val="-2"/>
                <w:sz w:val="24"/>
              </w:rPr>
              <w:t>помеле</w:t>
            </w:r>
          </w:p>
          <w:p w14:paraId="669B3BFE">
            <w:pPr>
              <w:pStyle w:val="7"/>
              <w:ind w:right="200" w:firstLine="144"/>
              <w:rPr>
                <w:sz w:val="24"/>
              </w:rPr>
            </w:pPr>
            <w:r>
              <w:rPr>
                <w:sz w:val="24"/>
              </w:rPr>
              <w:t>Метла</w:t>
            </w:r>
            <w:r>
              <w:rPr>
                <w:spacing w:val="-8"/>
                <w:sz w:val="24"/>
              </w:rPr>
              <w:t xml:space="preserve"> </w:t>
            </w:r>
            <w:r>
              <w:rPr>
                <w:sz w:val="24"/>
              </w:rPr>
              <w:t>в</w:t>
            </w:r>
            <w:r>
              <w:rPr>
                <w:spacing w:val="-6"/>
                <w:sz w:val="24"/>
              </w:rPr>
              <w:t xml:space="preserve"> </w:t>
            </w:r>
            <w:r>
              <w:rPr>
                <w:sz w:val="24"/>
              </w:rPr>
              <w:t>каждой</w:t>
            </w:r>
            <w:r>
              <w:rPr>
                <w:spacing w:val="-6"/>
                <w:sz w:val="24"/>
              </w:rPr>
              <w:t xml:space="preserve"> </w:t>
            </w:r>
            <w:r>
              <w:rPr>
                <w:sz w:val="24"/>
              </w:rPr>
              <w:t>команде</w:t>
            </w:r>
            <w:r>
              <w:rPr>
                <w:spacing w:val="-5"/>
                <w:sz w:val="24"/>
              </w:rPr>
              <w:t xml:space="preserve"> </w:t>
            </w:r>
            <w:r>
              <w:rPr>
                <w:sz w:val="24"/>
              </w:rPr>
              <w:t>–</w:t>
            </w:r>
            <w:r>
              <w:rPr>
                <w:spacing w:val="-11"/>
                <w:sz w:val="24"/>
              </w:rPr>
              <w:t xml:space="preserve"> </w:t>
            </w:r>
            <w:r>
              <w:rPr>
                <w:sz w:val="24"/>
              </w:rPr>
              <w:t>словно</w:t>
            </w:r>
            <w:r>
              <w:rPr>
                <w:spacing w:val="-7"/>
                <w:sz w:val="24"/>
              </w:rPr>
              <w:t xml:space="preserve"> </w:t>
            </w:r>
            <w:r>
              <w:rPr>
                <w:sz w:val="24"/>
              </w:rPr>
              <w:t>эстафета – они передают ее друг другу. Пробежать верхом на помеле и не сбить кегли (кубики, мячи и др.). Если сбивает – ему нужно вернуться и поставить на место предмет, после этого продолжать задание.</w:t>
            </w:r>
          </w:p>
          <w:p w14:paraId="31F0B032">
            <w:pPr>
              <w:pStyle w:val="7"/>
              <w:ind w:left="0"/>
              <w:rPr>
                <w:b/>
                <w:sz w:val="24"/>
              </w:rPr>
            </w:pPr>
          </w:p>
          <w:p w14:paraId="4157521E">
            <w:pPr>
              <w:pStyle w:val="7"/>
              <w:spacing w:before="4"/>
              <w:ind w:left="0"/>
              <w:rPr>
                <w:b/>
                <w:sz w:val="24"/>
              </w:rPr>
            </w:pPr>
          </w:p>
          <w:p w14:paraId="1A6BF7F6">
            <w:pPr>
              <w:pStyle w:val="7"/>
              <w:spacing w:line="272" w:lineRule="exact"/>
              <w:ind w:left="254"/>
              <w:rPr>
                <w:b/>
                <w:sz w:val="24"/>
              </w:rPr>
            </w:pPr>
            <w:r>
              <w:rPr>
                <w:b/>
                <w:spacing w:val="-2"/>
                <w:sz w:val="24"/>
              </w:rPr>
              <w:t>Воротца</w:t>
            </w:r>
          </w:p>
          <w:p w14:paraId="7A2801EE">
            <w:pPr>
              <w:pStyle w:val="7"/>
              <w:ind w:firstLine="144"/>
              <w:rPr>
                <w:sz w:val="24"/>
              </w:rPr>
            </w:pPr>
            <w:r>
              <w:rPr>
                <w:sz w:val="24"/>
              </w:rPr>
              <w:t>Команды</w:t>
            </w:r>
            <w:r>
              <w:rPr>
                <w:spacing w:val="-10"/>
                <w:sz w:val="24"/>
              </w:rPr>
              <w:t xml:space="preserve"> </w:t>
            </w:r>
            <w:r>
              <w:rPr>
                <w:sz w:val="24"/>
              </w:rPr>
              <w:t>выстраиваются</w:t>
            </w:r>
            <w:r>
              <w:rPr>
                <w:spacing w:val="-8"/>
                <w:sz w:val="24"/>
              </w:rPr>
              <w:t xml:space="preserve"> </w:t>
            </w:r>
            <w:r>
              <w:rPr>
                <w:sz w:val="24"/>
              </w:rPr>
              <w:t>в</w:t>
            </w:r>
            <w:r>
              <w:rPr>
                <w:spacing w:val="-10"/>
                <w:sz w:val="24"/>
              </w:rPr>
              <w:t xml:space="preserve"> </w:t>
            </w:r>
            <w:r>
              <w:rPr>
                <w:sz w:val="24"/>
              </w:rPr>
              <w:t>колонну,</w:t>
            </w:r>
            <w:r>
              <w:rPr>
                <w:spacing w:val="-5"/>
                <w:sz w:val="24"/>
              </w:rPr>
              <w:t xml:space="preserve"> </w:t>
            </w:r>
            <w:r>
              <w:rPr>
                <w:sz w:val="24"/>
              </w:rPr>
              <w:t>лицом</w:t>
            </w:r>
            <w:r>
              <w:rPr>
                <w:spacing w:val="-6"/>
                <w:sz w:val="24"/>
              </w:rPr>
              <w:t xml:space="preserve"> </w:t>
            </w:r>
            <w:r>
              <w:rPr>
                <w:sz w:val="24"/>
              </w:rPr>
              <w:t>к финишу. На дистанции 20–30 м установлены "воротца" (лыжные палки, связанные</w:t>
            </w:r>
          </w:p>
          <w:p w14:paraId="3ADCEC54">
            <w:pPr>
              <w:pStyle w:val="7"/>
              <w:spacing w:line="275" w:lineRule="exact"/>
              <w:rPr>
                <w:sz w:val="24"/>
              </w:rPr>
            </w:pPr>
            <w:r>
              <w:rPr>
                <w:spacing w:val="-2"/>
                <w:sz w:val="24"/>
              </w:rPr>
              <w:t>вверху).</w:t>
            </w:r>
          </w:p>
          <w:p w14:paraId="0EDE7801">
            <w:pPr>
              <w:pStyle w:val="7"/>
              <w:ind w:right="58"/>
              <w:rPr>
                <w:sz w:val="24"/>
              </w:rPr>
            </w:pPr>
            <w:r>
              <w:rPr>
                <w:sz w:val="24"/>
              </w:rPr>
              <w:t>По сигналу первый участник должен пробежать</w:t>
            </w:r>
            <w:r>
              <w:rPr>
                <w:spacing w:val="-10"/>
                <w:sz w:val="24"/>
              </w:rPr>
              <w:t xml:space="preserve"> </w:t>
            </w:r>
            <w:r>
              <w:rPr>
                <w:sz w:val="24"/>
              </w:rPr>
              <w:t>в</w:t>
            </w:r>
            <w:r>
              <w:rPr>
                <w:spacing w:val="-10"/>
                <w:sz w:val="24"/>
              </w:rPr>
              <w:t xml:space="preserve"> </w:t>
            </w:r>
            <w:r>
              <w:rPr>
                <w:sz w:val="24"/>
              </w:rPr>
              <w:t>"воротца",</w:t>
            </w:r>
            <w:r>
              <w:rPr>
                <w:spacing w:val="-6"/>
                <w:sz w:val="24"/>
              </w:rPr>
              <w:t xml:space="preserve"> </w:t>
            </w:r>
            <w:r>
              <w:rPr>
                <w:sz w:val="24"/>
              </w:rPr>
              <w:t>добежать</w:t>
            </w:r>
            <w:r>
              <w:rPr>
                <w:spacing w:val="-10"/>
                <w:sz w:val="24"/>
              </w:rPr>
              <w:t xml:space="preserve"> </w:t>
            </w:r>
            <w:r>
              <w:rPr>
                <w:sz w:val="24"/>
              </w:rPr>
              <w:t>до</w:t>
            </w:r>
            <w:r>
              <w:rPr>
                <w:spacing w:val="-7"/>
                <w:sz w:val="24"/>
              </w:rPr>
              <w:t xml:space="preserve"> </w:t>
            </w:r>
            <w:r>
              <w:rPr>
                <w:sz w:val="24"/>
              </w:rPr>
              <w:t>конечной остановки и вернуться обратно в команду.</w:t>
            </w:r>
          </w:p>
          <w:p w14:paraId="65FACD73">
            <w:pPr>
              <w:pStyle w:val="7"/>
              <w:ind w:left="0"/>
              <w:rPr>
                <w:b/>
                <w:sz w:val="24"/>
              </w:rPr>
            </w:pPr>
          </w:p>
          <w:p w14:paraId="707DD6F2">
            <w:pPr>
              <w:pStyle w:val="7"/>
              <w:ind w:left="0"/>
              <w:rPr>
                <w:b/>
                <w:sz w:val="24"/>
              </w:rPr>
            </w:pPr>
          </w:p>
          <w:p w14:paraId="483EF00B">
            <w:pPr>
              <w:pStyle w:val="7"/>
              <w:ind w:left="0"/>
              <w:rPr>
                <w:b/>
                <w:sz w:val="24"/>
              </w:rPr>
            </w:pPr>
          </w:p>
          <w:p w14:paraId="5C859514">
            <w:pPr>
              <w:pStyle w:val="7"/>
              <w:ind w:left="0"/>
              <w:rPr>
                <w:b/>
                <w:sz w:val="24"/>
              </w:rPr>
            </w:pPr>
          </w:p>
          <w:p w14:paraId="3E6FBAE8">
            <w:pPr>
              <w:pStyle w:val="7"/>
              <w:spacing w:before="27"/>
              <w:ind w:left="0"/>
              <w:rPr>
                <w:b/>
                <w:sz w:val="24"/>
              </w:rPr>
            </w:pPr>
          </w:p>
          <w:p w14:paraId="5E6132ED">
            <w:pPr>
              <w:pStyle w:val="7"/>
              <w:spacing w:before="1" w:line="273" w:lineRule="exact"/>
              <w:rPr>
                <w:b/>
                <w:sz w:val="24"/>
              </w:rPr>
            </w:pPr>
            <w:r>
              <w:rPr>
                <w:b/>
                <w:spacing w:val="-2"/>
                <w:sz w:val="24"/>
              </w:rPr>
              <w:t>Черепашки</w:t>
            </w:r>
          </w:p>
          <w:p w14:paraId="73E52391">
            <w:pPr>
              <w:pStyle w:val="7"/>
              <w:spacing w:line="273" w:lineRule="exact"/>
              <w:ind w:left="254"/>
              <w:rPr>
                <w:sz w:val="24"/>
              </w:rPr>
            </w:pPr>
            <w:r>
              <w:rPr>
                <w:sz w:val="24"/>
              </w:rPr>
              <w:t>Участники игры</w:t>
            </w:r>
            <w:r>
              <w:rPr>
                <w:spacing w:val="-3"/>
                <w:sz w:val="24"/>
              </w:rPr>
              <w:t xml:space="preserve"> </w:t>
            </w:r>
            <w:r>
              <w:rPr>
                <w:sz w:val="24"/>
              </w:rPr>
              <w:t>строятся</w:t>
            </w:r>
            <w:r>
              <w:rPr>
                <w:spacing w:val="-5"/>
                <w:sz w:val="24"/>
              </w:rPr>
              <w:t xml:space="preserve"> </w:t>
            </w:r>
            <w:r>
              <w:rPr>
                <w:spacing w:val="-2"/>
                <w:sz w:val="24"/>
              </w:rPr>
              <w:t>попарно.</w:t>
            </w:r>
          </w:p>
          <w:p w14:paraId="7E29E62C">
            <w:pPr>
              <w:pStyle w:val="7"/>
              <w:spacing w:before="2"/>
              <w:ind w:right="168"/>
              <w:rPr>
                <w:sz w:val="24"/>
              </w:rPr>
            </w:pPr>
            <w:r>
              <w:rPr>
                <w:sz w:val="24"/>
              </w:rPr>
              <w:t>По команде участники садятся на санки спиной друг к другу. Передвигаясь ногами, надо</w:t>
            </w:r>
            <w:r>
              <w:rPr>
                <w:spacing w:val="-2"/>
                <w:sz w:val="24"/>
              </w:rPr>
              <w:t xml:space="preserve"> </w:t>
            </w:r>
            <w:r>
              <w:rPr>
                <w:sz w:val="24"/>
              </w:rPr>
              <w:t>докатиться</w:t>
            </w:r>
            <w:r>
              <w:rPr>
                <w:spacing w:val="-6"/>
                <w:sz w:val="24"/>
              </w:rPr>
              <w:t xml:space="preserve"> </w:t>
            </w:r>
            <w:r>
              <w:rPr>
                <w:sz w:val="24"/>
              </w:rPr>
              <w:t>до</w:t>
            </w:r>
            <w:r>
              <w:rPr>
                <w:spacing w:val="-2"/>
                <w:sz w:val="24"/>
              </w:rPr>
              <w:t xml:space="preserve"> </w:t>
            </w:r>
            <w:r>
              <w:rPr>
                <w:sz w:val="24"/>
              </w:rPr>
              <w:t>конечной</w:t>
            </w:r>
            <w:r>
              <w:rPr>
                <w:spacing w:val="-14"/>
                <w:sz w:val="24"/>
              </w:rPr>
              <w:t xml:space="preserve"> </w:t>
            </w:r>
            <w:r>
              <w:rPr>
                <w:sz w:val="24"/>
              </w:rPr>
              <w:t>остановки</w:t>
            </w:r>
            <w:r>
              <w:rPr>
                <w:spacing w:val="-9"/>
                <w:sz w:val="24"/>
              </w:rPr>
              <w:t xml:space="preserve"> </w:t>
            </w:r>
            <w:r>
              <w:rPr>
                <w:sz w:val="24"/>
              </w:rPr>
              <w:t>(18– 20 м), а</w:t>
            </w:r>
            <w:r>
              <w:rPr>
                <w:spacing w:val="-4"/>
                <w:sz w:val="24"/>
              </w:rPr>
              <w:t xml:space="preserve"> </w:t>
            </w:r>
            <w:r>
              <w:rPr>
                <w:sz w:val="24"/>
              </w:rPr>
              <w:t>обратно вернуться к команде бегом, катя санки.</w:t>
            </w:r>
          </w:p>
        </w:tc>
        <w:tc>
          <w:tcPr>
            <w:tcW w:w="5024" w:type="dxa"/>
          </w:tcPr>
          <w:p w14:paraId="58405837">
            <w:pPr>
              <w:pStyle w:val="7"/>
              <w:spacing w:line="272" w:lineRule="exact"/>
              <w:ind w:left="253"/>
              <w:rPr>
                <w:b/>
                <w:sz w:val="24"/>
              </w:rPr>
            </w:pPr>
            <w:r>
              <w:rPr>
                <w:b/>
                <w:sz w:val="24"/>
              </w:rPr>
              <w:t>Лыжный</w:t>
            </w:r>
            <w:r>
              <w:rPr>
                <w:b/>
                <w:spacing w:val="-4"/>
                <w:sz w:val="24"/>
              </w:rPr>
              <w:t xml:space="preserve"> </w:t>
            </w:r>
            <w:r>
              <w:rPr>
                <w:b/>
                <w:spacing w:val="-2"/>
                <w:sz w:val="24"/>
              </w:rPr>
              <w:t>городок</w:t>
            </w:r>
          </w:p>
          <w:p w14:paraId="2E2F896B">
            <w:pPr>
              <w:pStyle w:val="7"/>
              <w:ind w:left="109" w:right="164" w:firstLine="144"/>
              <w:rPr>
                <w:sz w:val="24"/>
              </w:rPr>
            </w:pPr>
            <w:r>
              <w:rPr>
                <w:sz w:val="24"/>
              </w:rPr>
              <w:t>Команды</w:t>
            </w:r>
            <w:r>
              <w:rPr>
                <w:spacing w:val="-9"/>
                <w:sz w:val="24"/>
              </w:rPr>
              <w:t xml:space="preserve"> </w:t>
            </w:r>
            <w:r>
              <w:rPr>
                <w:sz w:val="24"/>
              </w:rPr>
              <w:t>стоят</w:t>
            </w:r>
            <w:r>
              <w:rPr>
                <w:spacing w:val="-10"/>
                <w:sz w:val="24"/>
              </w:rPr>
              <w:t xml:space="preserve"> </w:t>
            </w:r>
            <w:r>
              <w:rPr>
                <w:sz w:val="24"/>
              </w:rPr>
              <w:t>в</w:t>
            </w:r>
            <w:r>
              <w:rPr>
                <w:spacing w:val="-5"/>
                <w:sz w:val="24"/>
              </w:rPr>
              <w:t xml:space="preserve"> </w:t>
            </w:r>
            <w:r>
              <w:rPr>
                <w:sz w:val="24"/>
              </w:rPr>
              <w:t>колонне</w:t>
            </w:r>
            <w:r>
              <w:rPr>
                <w:spacing w:val="-12"/>
                <w:sz w:val="24"/>
              </w:rPr>
              <w:t xml:space="preserve"> </w:t>
            </w:r>
            <w:r>
              <w:rPr>
                <w:sz w:val="24"/>
              </w:rPr>
              <w:t>лицом</w:t>
            </w:r>
            <w:r>
              <w:rPr>
                <w:spacing w:val="-5"/>
                <w:sz w:val="24"/>
              </w:rPr>
              <w:t xml:space="preserve"> </w:t>
            </w:r>
            <w:r>
              <w:rPr>
                <w:sz w:val="24"/>
              </w:rPr>
              <w:t>к</w:t>
            </w:r>
            <w:r>
              <w:rPr>
                <w:spacing w:val="-8"/>
                <w:sz w:val="24"/>
              </w:rPr>
              <w:t xml:space="preserve"> </w:t>
            </w:r>
            <w:r>
              <w:rPr>
                <w:sz w:val="24"/>
              </w:rPr>
              <w:t>финишу. По команде первый участник стартует на одной лыже до конечной остановки и таким же образом возвращается обратно.</w:t>
            </w:r>
          </w:p>
          <w:p w14:paraId="05790EC6">
            <w:pPr>
              <w:pStyle w:val="7"/>
              <w:ind w:left="0"/>
              <w:rPr>
                <w:b/>
                <w:sz w:val="24"/>
              </w:rPr>
            </w:pPr>
          </w:p>
          <w:p w14:paraId="555C4E1D">
            <w:pPr>
              <w:pStyle w:val="7"/>
              <w:ind w:left="0"/>
              <w:rPr>
                <w:b/>
                <w:sz w:val="24"/>
              </w:rPr>
            </w:pPr>
          </w:p>
          <w:p w14:paraId="2C694E1C">
            <w:pPr>
              <w:pStyle w:val="7"/>
              <w:spacing w:before="1"/>
              <w:ind w:left="0"/>
              <w:rPr>
                <w:b/>
                <w:sz w:val="24"/>
              </w:rPr>
            </w:pPr>
          </w:p>
          <w:p w14:paraId="48ED8B8F">
            <w:pPr>
              <w:pStyle w:val="7"/>
              <w:spacing w:line="275" w:lineRule="exact"/>
              <w:ind w:left="253"/>
              <w:rPr>
                <w:b/>
                <w:sz w:val="24"/>
              </w:rPr>
            </w:pPr>
            <w:r>
              <w:rPr>
                <w:b/>
                <w:sz w:val="24"/>
              </w:rPr>
              <w:t>Гонка</w:t>
            </w:r>
            <w:r>
              <w:rPr>
                <w:b/>
                <w:spacing w:val="1"/>
                <w:sz w:val="24"/>
              </w:rPr>
              <w:t xml:space="preserve"> </w:t>
            </w:r>
            <w:r>
              <w:rPr>
                <w:b/>
                <w:sz w:val="24"/>
              </w:rPr>
              <w:t>с</w:t>
            </w:r>
            <w:r>
              <w:rPr>
                <w:b/>
                <w:spacing w:val="1"/>
                <w:sz w:val="24"/>
              </w:rPr>
              <w:t xml:space="preserve"> </w:t>
            </w:r>
            <w:r>
              <w:rPr>
                <w:b/>
                <w:spacing w:val="-2"/>
                <w:sz w:val="24"/>
              </w:rPr>
              <w:t>шайбой</w:t>
            </w:r>
          </w:p>
          <w:p w14:paraId="037DC836">
            <w:pPr>
              <w:pStyle w:val="7"/>
              <w:spacing w:before="2" w:line="237" w:lineRule="auto"/>
              <w:ind w:left="109" w:firstLine="144"/>
              <w:rPr>
                <w:sz w:val="24"/>
              </w:rPr>
            </w:pPr>
            <w:r>
              <w:rPr>
                <w:sz w:val="24"/>
              </w:rPr>
              <w:t>Участники</w:t>
            </w:r>
            <w:r>
              <w:rPr>
                <w:spacing w:val="-5"/>
                <w:sz w:val="24"/>
              </w:rPr>
              <w:t xml:space="preserve"> </w:t>
            </w:r>
            <w:r>
              <w:rPr>
                <w:sz w:val="24"/>
              </w:rPr>
              <w:t>игры</w:t>
            </w:r>
            <w:r>
              <w:rPr>
                <w:spacing w:val="-9"/>
                <w:sz w:val="24"/>
              </w:rPr>
              <w:t xml:space="preserve"> </w:t>
            </w:r>
            <w:r>
              <w:rPr>
                <w:sz w:val="24"/>
              </w:rPr>
              <w:t>стоят</w:t>
            </w:r>
            <w:r>
              <w:rPr>
                <w:spacing w:val="-10"/>
                <w:sz w:val="24"/>
              </w:rPr>
              <w:t xml:space="preserve"> </w:t>
            </w:r>
            <w:r>
              <w:rPr>
                <w:sz w:val="24"/>
              </w:rPr>
              <w:t>в</w:t>
            </w:r>
            <w:r>
              <w:rPr>
                <w:spacing w:val="-9"/>
                <w:sz w:val="24"/>
              </w:rPr>
              <w:t xml:space="preserve"> </w:t>
            </w:r>
            <w:r>
              <w:rPr>
                <w:sz w:val="24"/>
              </w:rPr>
              <w:t>таком</w:t>
            </w:r>
            <w:r>
              <w:rPr>
                <w:spacing w:val="-9"/>
                <w:sz w:val="24"/>
              </w:rPr>
              <w:t xml:space="preserve"> </w:t>
            </w:r>
            <w:r>
              <w:rPr>
                <w:sz w:val="24"/>
              </w:rPr>
              <w:t>порядке: мальчики против девочек.</w:t>
            </w:r>
          </w:p>
          <w:p w14:paraId="3526F61B">
            <w:pPr>
              <w:pStyle w:val="7"/>
              <w:spacing w:before="3"/>
              <w:ind w:left="109" w:right="164"/>
              <w:rPr>
                <w:sz w:val="24"/>
              </w:rPr>
            </w:pPr>
            <w:r>
              <w:rPr>
                <w:sz w:val="24"/>
              </w:rPr>
              <w:t>Каждая команда получает шайбу и клюшку. По сигналу первый ученик – мальчик – обводит поставленные предметы, стараясь не сбить,</w:t>
            </w:r>
            <w:r>
              <w:rPr>
                <w:spacing w:val="-4"/>
                <w:sz w:val="24"/>
              </w:rPr>
              <w:t xml:space="preserve"> </w:t>
            </w:r>
            <w:r>
              <w:rPr>
                <w:sz w:val="24"/>
              </w:rPr>
              <w:t>доводит</w:t>
            </w:r>
            <w:r>
              <w:rPr>
                <w:spacing w:val="-10"/>
                <w:sz w:val="24"/>
              </w:rPr>
              <w:t xml:space="preserve"> </w:t>
            </w:r>
            <w:r>
              <w:rPr>
                <w:sz w:val="24"/>
              </w:rPr>
              <w:t>шайбу</w:t>
            </w:r>
            <w:r>
              <w:rPr>
                <w:spacing w:val="-15"/>
                <w:sz w:val="24"/>
              </w:rPr>
              <w:t xml:space="preserve"> </w:t>
            </w:r>
            <w:r>
              <w:rPr>
                <w:sz w:val="24"/>
              </w:rPr>
              <w:t>до</w:t>
            </w:r>
            <w:r>
              <w:rPr>
                <w:spacing w:val="-2"/>
                <w:sz w:val="24"/>
              </w:rPr>
              <w:t xml:space="preserve"> </w:t>
            </w:r>
            <w:r>
              <w:rPr>
                <w:sz w:val="24"/>
              </w:rPr>
              <w:t>девочек,</w:t>
            </w:r>
            <w:r>
              <w:rPr>
                <w:spacing w:val="-9"/>
                <w:sz w:val="24"/>
              </w:rPr>
              <w:t xml:space="preserve"> </w:t>
            </w:r>
            <w:r>
              <w:rPr>
                <w:sz w:val="24"/>
              </w:rPr>
              <w:t>передает</w:t>
            </w:r>
            <w:r>
              <w:rPr>
                <w:spacing w:val="-6"/>
                <w:sz w:val="24"/>
              </w:rPr>
              <w:t xml:space="preserve"> </w:t>
            </w:r>
            <w:r>
              <w:rPr>
                <w:sz w:val="24"/>
              </w:rPr>
              <w:t>ей шайбу и клюшку; остается в этой команде, а девочка бежит с шайбой и клюшкой до команды мальчиков, передает шайбу и клюшку мальчикам, а сама уходит в конец колонны. Игра продолжается.</w:t>
            </w:r>
          </w:p>
          <w:p w14:paraId="031A2786">
            <w:pPr>
              <w:pStyle w:val="7"/>
              <w:ind w:left="0"/>
              <w:rPr>
                <w:b/>
                <w:sz w:val="24"/>
              </w:rPr>
            </w:pPr>
          </w:p>
          <w:p w14:paraId="790B8590">
            <w:pPr>
              <w:pStyle w:val="7"/>
              <w:spacing w:before="3"/>
              <w:ind w:left="0"/>
              <w:rPr>
                <w:b/>
                <w:sz w:val="24"/>
              </w:rPr>
            </w:pPr>
          </w:p>
          <w:p w14:paraId="07B252DB">
            <w:pPr>
              <w:pStyle w:val="7"/>
              <w:spacing w:before="1" w:line="275" w:lineRule="exact"/>
              <w:ind w:left="253"/>
              <w:rPr>
                <w:b/>
                <w:sz w:val="24"/>
              </w:rPr>
            </w:pPr>
            <w:r>
              <w:rPr>
                <w:b/>
                <w:sz w:val="24"/>
              </w:rPr>
              <w:t>Санный</w:t>
            </w:r>
            <w:r>
              <w:rPr>
                <w:b/>
                <w:spacing w:val="-1"/>
                <w:sz w:val="24"/>
              </w:rPr>
              <w:t xml:space="preserve"> </w:t>
            </w:r>
            <w:r>
              <w:rPr>
                <w:b/>
                <w:spacing w:val="-2"/>
                <w:sz w:val="24"/>
              </w:rPr>
              <w:t>городок</w:t>
            </w:r>
          </w:p>
          <w:p w14:paraId="18D94641">
            <w:pPr>
              <w:pStyle w:val="7"/>
              <w:numPr>
                <w:ilvl w:val="0"/>
                <w:numId w:val="4"/>
              </w:numPr>
              <w:tabs>
                <w:tab w:val="left" w:pos="497"/>
              </w:tabs>
              <w:spacing w:before="0" w:after="0" w:line="240" w:lineRule="auto"/>
              <w:ind w:left="109" w:right="421" w:firstLine="144"/>
              <w:jc w:val="left"/>
              <w:rPr>
                <w:sz w:val="24"/>
              </w:rPr>
            </w:pPr>
            <w:r>
              <w:rPr>
                <w:sz w:val="24"/>
              </w:rPr>
              <w:t>В команде участники делятся на две группы и строятся друг напротив друга (мальчики</w:t>
            </w:r>
            <w:r>
              <w:rPr>
                <w:spacing w:val="-2"/>
                <w:sz w:val="24"/>
              </w:rPr>
              <w:t xml:space="preserve"> </w:t>
            </w:r>
            <w:r>
              <w:rPr>
                <w:sz w:val="24"/>
              </w:rPr>
              <w:t>–</w:t>
            </w:r>
            <w:r>
              <w:rPr>
                <w:spacing w:val="-8"/>
                <w:sz w:val="24"/>
              </w:rPr>
              <w:t xml:space="preserve"> </w:t>
            </w:r>
            <w:r>
              <w:rPr>
                <w:sz w:val="24"/>
              </w:rPr>
              <w:t>девочки).</w:t>
            </w:r>
            <w:r>
              <w:rPr>
                <w:spacing w:val="-6"/>
                <w:sz w:val="24"/>
              </w:rPr>
              <w:t xml:space="preserve"> </w:t>
            </w:r>
            <w:r>
              <w:rPr>
                <w:sz w:val="24"/>
              </w:rPr>
              <w:t>Санки</w:t>
            </w:r>
            <w:r>
              <w:rPr>
                <w:spacing w:val="-3"/>
                <w:sz w:val="24"/>
              </w:rPr>
              <w:t xml:space="preserve"> </w:t>
            </w:r>
            <w:r>
              <w:rPr>
                <w:sz w:val="24"/>
              </w:rPr>
              <w:t>у</w:t>
            </w:r>
            <w:r>
              <w:rPr>
                <w:spacing w:val="-13"/>
                <w:sz w:val="24"/>
              </w:rPr>
              <w:t xml:space="preserve"> </w:t>
            </w:r>
            <w:r>
              <w:rPr>
                <w:sz w:val="24"/>
              </w:rPr>
              <w:t>мальчиков</w:t>
            </w:r>
            <w:r>
              <w:rPr>
                <w:spacing w:val="-3"/>
                <w:sz w:val="24"/>
              </w:rPr>
              <w:t xml:space="preserve"> </w:t>
            </w:r>
            <w:r>
              <w:rPr>
                <w:sz w:val="24"/>
              </w:rPr>
              <w:t>– поставить правое колено на санки и,</w:t>
            </w:r>
          </w:p>
          <w:p w14:paraId="3D15A14D">
            <w:pPr>
              <w:pStyle w:val="7"/>
              <w:spacing w:before="1" w:line="237" w:lineRule="auto"/>
              <w:ind w:left="109"/>
              <w:rPr>
                <w:sz w:val="24"/>
              </w:rPr>
            </w:pPr>
            <w:r>
              <w:rPr>
                <w:sz w:val="24"/>
              </w:rPr>
              <w:t>отталкиваясь</w:t>
            </w:r>
            <w:r>
              <w:rPr>
                <w:spacing w:val="-7"/>
                <w:sz w:val="24"/>
              </w:rPr>
              <w:t xml:space="preserve"> </w:t>
            </w:r>
            <w:r>
              <w:rPr>
                <w:sz w:val="24"/>
              </w:rPr>
              <w:t>левой</w:t>
            </w:r>
            <w:r>
              <w:rPr>
                <w:spacing w:val="-11"/>
                <w:sz w:val="24"/>
              </w:rPr>
              <w:t xml:space="preserve"> </w:t>
            </w:r>
            <w:r>
              <w:rPr>
                <w:sz w:val="24"/>
              </w:rPr>
              <w:t>ногой,</w:t>
            </w:r>
            <w:r>
              <w:rPr>
                <w:spacing w:val="-10"/>
                <w:sz w:val="24"/>
              </w:rPr>
              <w:t xml:space="preserve"> </w:t>
            </w:r>
            <w:r>
              <w:rPr>
                <w:sz w:val="24"/>
              </w:rPr>
              <w:t>доехать</w:t>
            </w:r>
            <w:r>
              <w:rPr>
                <w:spacing w:val="-6"/>
                <w:sz w:val="24"/>
              </w:rPr>
              <w:t xml:space="preserve"> </w:t>
            </w:r>
            <w:r>
              <w:rPr>
                <w:sz w:val="24"/>
              </w:rPr>
              <w:t>до</w:t>
            </w:r>
            <w:r>
              <w:rPr>
                <w:spacing w:val="-7"/>
                <w:sz w:val="24"/>
              </w:rPr>
              <w:t xml:space="preserve"> </w:t>
            </w:r>
            <w:r>
              <w:rPr>
                <w:sz w:val="24"/>
              </w:rPr>
              <w:t>девочек, передать им санки. Задание повторяется.</w:t>
            </w:r>
          </w:p>
          <w:p w14:paraId="14FDF79B">
            <w:pPr>
              <w:pStyle w:val="7"/>
              <w:spacing w:before="4" w:line="275" w:lineRule="exact"/>
              <w:ind w:left="109"/>
              <w:rPr>
                <w:sz w:val="24"/>
              </w:rPr>
            </w:pPr>
            <w:r>
              <w:rPr>
                <w:sz w:val="24"/>
              </w:rPr>
              <w:t>Прибывший</w:t>
            </w:r>
            <w:r>
              <w:rPr>
                <w:spacing w:val="-2"/>
                <w:sz w:val="24"/>
              </w:rPr>
              <w:t xml:space="preserve"> </w:t>
            </w:r>
            <w:r>
              <w:rPr>
                <w:sz w:val="24"/>
              </w:rPr>
              <w:t>игрок</w:t>
            </w:r>
            <w:r>
              <w:rPr>
                <w:spacing w:val="-4"/>
                <w:sz w:val="24"/>
              </w:rPr>
              <w:t xml:space="preserve"> </w:t>
            </w:r>
            <w:r>
              <w:rPr>
                <w:sz w:val="24"/>
              </w:rPr>
              <w:t>уходит</w:t>
            </w:r>
            <w:r>
              <w:rPr>
                <w:spacing w:val="-2"/>
                <w:sz w:val="24"/>
              </w:rPr>
              <w:t xml:space="preserve"> </w:t>
            </w:r>
            <w:r>
              <w:rPr>
                <w:sz w:val="24"/>
              </w:rPr>
              <w:t>в</w:t>
            </w:r>
            <w:r>
              <w:rPr>
                <w:spacing w:val="-2"/>
                <w:sz w:val="24"/>
              </w:rPr>
              <w:t xml:space="preserve"> </w:t>
            </w:r>
            <w:r>
              <w:rPr>
                <w:sz w:val="24"/>
              </w:rPr>
              <w:t>конец</w:t>
            </w:r>
            <w:r>
              <w:rPr>
                <w:spacing w:val="-5"/>
                <w:sz w:val="24"/>
              </w:rPr>
              <w:t xml:space="preserve"> </w:t>
            </w:r>
            <w:r>
              <w:rPr>
                <w:spacing w:val="-2"/>
                <w:sz w:val="24"/>
              </w:rPr>
              <w:t>колонны.</w:t>
            </w:r>
          </w:p>
          <w:p w14:paraId="74DEEC70">
            <w:pPr>
              <w:pStyle w:val="7"/>
              <w:numPr>
                <w:ilvl w:val="0"/>
                <w:numId w:val="4"/>
              </w:numPr>
              <w:tabs>
                <w:tab w:val="left" w:pos="497"/>
              </w:tabs>
              <w:spacing w:before="0" w:after="0" w:line="275" w:lineRule="exact"/>
              <w:ind w:left="497" w:right="0" w:hanging="244"/>
              <w:jc w:val="left"/>
              <w:rPr>
                <w:sz w:val="24"/>
              </w:rPr>
            </w:pPr>
            <w:r>
              <w:rPr>
                <w:sz w:val="24"/>
              </w:rPr>
              <w:t>Команды</w:t>
            </w:r>
            <w:r>
              <w:rPr>
                <w:spacing w:val="-7"/>
                <w:sz w:val="24"/>
              </w:rPr>
              <w:t xml:space="preserve"> </w:t>
            </w:r>
            <w:r>
              <w:rPr>
                <w:sz w:val="24"/>
              </w:rPr>
              <w:t>строятся</w:t>
            </w:r>
            <w:r>
              <w:rPr>
                <w:spacing w:val="-4"/>
                <w:sz w:val="24"/>
              </w:rPr>
              <w:t xml:space="preserve"> </w:t>
            </w:r>
            <w:r>
              <w:rPr>
                <w:sz w:val="24"/>
              </w:rPr>
              <w:t>колоннами</w:t>
            </w:r>
            <w:r>
              <w:rPr>
                <w:spacing w:val="-3"/>
                <w:sz w:val="24"/>
              </w:rPr>
              <w:t xml:space="preserve"> </w:t>
            </w:r>
            <w:r>
              <w:rPr>
                <w:sz w:val="24"/>
              </w:rPr>
              <w:t>лицом</w:t>
            </w:r>
            <w:r>
              <w:rPr>
                <w:spacing w:val="-6"/>
                <w:sz w:val="24"/>
              </w:rPr>
              <w:t xml:space="preserve"> </w:t>
            </w:r>
            <w:r>
              <w:rPr>
                <w:spacing w:val="-10"/>
                <w:sz w:val="24"/>
              </w:rPr>
              <w:t>к</w:t>
            </w:r>
          </w:p>
        </w:tc>
      </w:tr>
    </w:tbl>
    <w:p w14:paraId="5E5CC946">
      <w:pPr>
        <w:pStyle w:val="7"/>
        <w:spacing w:after="0" w:line="275" w:lineRule="exact"/>
        <w:jc w:val="left"/>
        <w:rPr>
          <w:sz w:val="24"/>
        </w:rPr>
        <w:sectPr>
          <w:pgSz w:w="11910" w:h="16840"/>
          <w:pgMar w:top="480" w:right="425" w:bottom="280" w:left="425" w:header="720" w:footer="720" w:gutter="0"/>
          <w:cols w:space="720" w:num="1"/>
        </w:sectPr>
      </w:pPr>
    </w:p>
    <w:p w14:paraId="0299B598">
      <w:pPr>
        <w:pStyle w:val="4"/>
        <w:ind w:left="0"/>
        <w:jc w:val="left"/>
        <w:rPr>
          <w:b/>
          <w:sz w:val="20"/>
        </w:rPr>
      </w:pPr>
      <w:r>
        <w:rPr>
          <w:b/>
          <w:sz w:val="20"/>
        </w:rPr>
        <w:drawing>
          <wp:anchor distT="0" distB="0" distL="0" distR="0" simplePos="0" relativeHeight="251660288" behindDoc="0" locked="0" layoutInCell="1" allowOverlap="1">
            <wp:simplePos x="0" y="0"/>
            <wp:positionH relativeFrom="page">
              <wp:posOffset>320040</wp:posOffset>
            </wp:positionH>
            <wp:positionV relativeFrom="page">
              <wp:posOffset>321945</wp:posOffset>
            </wp:positionV>
            <wp:extent cx="6918960" cy="10047605"/>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6919188" cy="10047706"/>
                    </a:xfrm>
                    <a:prstGeom prst="rect">
                      <a:avLst/>
                    </a:prstGeom>
                  </pic:spPr>
                </pic:pic>
              </a:graphicData>
            </a:graphic>
          </wp:anchor>
        </w:drawing>
      </w:r>
    </w:p>
    <w:p w14:paraId="73A81179">
      <w:pPr>
        <w:pStyle w:val="4"/>
        <w:spacing w:before="174" w:after="1"/>
        <w:ind w:left="0"/>
        <w:jc w:val="left"/>
        <w:rPr>
          <w:b/>
          <w:sz w:val="20"/>
        </w:rPr>
      </w:pPr>
    </w:p>
    <w:tbl>
      <w:tblPr>
        <w:tblStyle w:val="3"/>
        <w:tblW w:w="0" w:type="auto"/>
        <w:tblInd w:w="6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0"/>
        <w:gridCol w:w="5024"/>
      </w:tblGrid>
      <w:tr w14:paraId="204F6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4980" w:type="dxa"/>
          </w:tcPr>
          <w:p w14:paraId="63E5A793">
            <w:pPr>
              <w:pStyle w:val="7"/>
              <w:spacing w:before="275" w:line="272" w:lineRule="exact"/>
              <w:ind w:left="254"/>
              <w:rPr>
                <w:b/>
                <w:sz w:val="24"/>
              </w:rPr>
            </w:pPr>
            <w:r>
              <w:rPr>
                <w:b/>
                <w:sz w:val="24"/>
              </w:rPr>
              <w:t>Синие</w:t>
            </w:r>
            <w:r>
              <w:rPr>
                <w:b/>
                <w:spacing w:val="-2"/>
                <w:sz w:val="24"/>
              </w:rPr>
              <w:t xml:space="preserve"> </w:t>
            </w:r>
            <w:r>
              <w:rPr>
                <w:b/>
                <w:sz w:val="24"/>
              </w:rPr>
              <w:t>и</w:t>
            </w:r>
            <w:r>
              <w:rPr>
                <w:b/>
                <w:spacing w:val="-2"/>
                <w:sz w:val="24"/>
              </w:rPr>
              <w:t xml:space="preserve"> </w:t>
            </w:r>
            <w:r>
              <w:rPr>
                <w:b/>
                <w:sz w:val="24"/>
              </w:rPr>
              <w:t>желтые</w:t>
            </w:r>
            <w:r>
              <w:rPr>
                <w:b/>
                <w:spacing w:val="-1"/>
                <w:sz w:val="24"/>
              </w:rPr>
              <w:t xml:space="preserve"> </w:t>
            </w:r>
            <w:r>
              <w:rPr>
                <w:b/>
                <w:spacing w:val="-2"/>
                <w:sz w:val="24"/>
              </w:rPr>
              <w:t>палочки</w:t>
            </w:r>
          </w:p>
          <w:p w14:paraId="475A8C61">
            <w:pPr>
              <w:pStyle w:val="7"/>
              <w:ind w:firstLine="144"/>
              <w:rPr>
                <w:sz w:val="24"/>
              </w:rPr>
            </w:pPr>
            <w:r>
              <w:rPr>
                <w:sz w:val="24"/>
              </w:rPr>
              <w:t>На</w:t>
            </w:r>
            <w:r>
              <w:rPr>
                <w:spacing w:val="-7"/>
                <w:sz w:val="24"/>
              </w:rPr>
              <w:t xml:space="preserve"> </w:t>
            </w:r>
            <w:r>
              <w:rPr>
                <w:sz w:val="24"/>
              </w:rPr>
              <w:t>снежном</w:t>
            </w:r>
            <w:r>
              <w:rPr>
                <w:spacing w:val="-8"/>
                <w:sz w:val="24"/>
              </w:rPr>
              <w:t xml:space="preserve"> </w:t>
            </w:r>
            <w:r>
              <w:rPr>
                <w:sz w:val="24"/>
              </w:rPr>
              <w:t>холмике</w:t>
            </w:r>
            <w:r>
              <w:rPr>
                <w:spacing w:val="-6"/>
                <w:sz w:val="24"/>
              </w:rPr>
              <w:t xml:space="preserve"> </w:t>
            </w:r>
            <w:r>
              <w:rPr>
                <w:sz w:val="24"/>
              </w:rPr>
              <w:t>лежат</w:t>
            </w:r>
            <w:r>
              <w:rPr>
                <w:spacing w:val="-5"/>
                <w:sz w:val="24"/>
              </w:rPr>
              <w:t xml:space="preserve"> </w:t>
            </w:r>
            <w:r>
              <w:rPr>
                <w:sz w:val="24"/>
              </w:rPr>
              <w:t>синие</w:t>
            </w:r>
            <w:r>
              <w:rPr>
                <w:spacing w:val="-6"/>
                <w:sz w:val="24"/>
              </w:rPr>
              <w:t xml:space="preserve"> </w:t>
            </w:r>
            <w:r>
              <w:rPr>
                <w:sz w:val="24"/>
              </w:rPr>
              <w:t>и</w:t>
            </w:r>
            <w:r>
              <w:rPr>
                <w:spacing w:val="-9"/>
                <w:sz w:val="24"/>
              </w:rPr>
              <w:t xml:space="preserve"> </w:t>
            </w:r>
            <w:r>
              <w:rPr>
                <w:sz w:val="24"/>
              </w:rPr>
              <w:t>желтые палочки по числу игроков. По команде "Марш!" все выбегают из-за общей черты.</w:t>
            </w:r>
          </w:p>
          <w:p w14:paraId="0E5402DB">
            <w:pPr>
              <w:pStyle w:val="7"/>
              <w:rPr>
                <w:sz w:val="24"/>
              </w:rPr>
            </w:pPr>
            <w:r>
              <w:rPr>
                <w:sz w:val="24"/>
              </w:rPr>
              <w:t>Каждый</w:t>
            </w:r>
            <w:r>
              <w:rPr>
                <w:spacing w:val="-5"/>
                <w:sz w:val="24"/>
              </w:rPr>
              <w:t xml:space="preserve"> </w:t>
            </w:r>
            <w:r>
              <w:rPr>
                <w:sz w:val="24"/>
              </w:rPr>
              <w:t>старается</w:t>
            </w:r>
            <w:r>
              <w:rPr>
                <w:spacing w:val="-7"/>
                <w:sz w:val="24"/>
              </w:rPr>
              <w:t xml:space="preserve"> </w:t>
            </w:r>
            <w:r>
              <w:rPr>
                <w:sz w:val="24"/>
              </w:rPr>
              <w:t>взять</w:t>
            </w:r>
            <w:r>
              <w:rPr>
                <w:spacing w:val="-6"/>
                <w:sz w:val="24"/>
              </w:rPr>
              <w:t xml:space="preserve"> </w:t>
            </w:r>
            <w:r>
              <w:rPr>
                <w:sz w:val="24"/>
              </w:rPr>
              <w:t>палочку</w:t>
            </w:r>
            <w:r>
              <w:rPr>
                <w:spacing w:val="-15"/>
                <w:sz w:val="24"/>
              </w:rPr>
              <w:t xml:space="preserve"> </w:t>
            </w:r>
            <w:r>
              <w:rPr>
                <w:sz w:val="24"/>
              </w:rPr>
              <w:t>цвета</w:t>
            </w:r>
            <w:r>
              <w:rPr>
                <w:spacing w:val="-7"/>
                <w:sz w:val="24"/>
              </w:rPr>
              <w:t xml:space="preserve"> </w:t>
            </w:r>
            <w:r>
              <w:rPr>
                <w:sz w:val="24"/>
              </w:rPr>
              <w:t>своей команды и вернуться обратно. Побеждает команда, игроки которой прибегут с</w:t>
            </w:r>
          </w:p>
          <w:p w14:paraId="0FF2CF1D">
            <w:pPr>
              <w:pStyle w:val="7"/>
              <w:spacing w:line="264" w:lineRule="exact"/>
              <w:rPr>
                <w:sz w:val="24"/>
              </w:rPr>
            </w:pPr>
            <w:r>
              <w:rPr>
                <w:sz w:val="24"/>
              </w:rPr>
              <w:t>палочками</w:t>
            </w:r>
            <w:r>
              <w:rPr>
                <w:spacing w:val="-3"/>
                <w:sz w:val="24"/>
              </w:rPr>
              <w:t xml:space="preserve"> </w:t>
            </w:r>
            <w:r>
              <w:rPr>
                <w:sz w:val="24"/>
              </w:rPr>
              <w:t>за черту</w:t>
            </w:r>
            <w:r>
              <w:rPr>
                <w:spacing w:val="-7"/>
                <w:sz w:val="24"/>
              </w:rPr>
              <w:t xml:space="preserve"> </w:t>
            </w:r>
            <w:r>
              <w:rPr>
                <w:spacing w:val="-2"/>
                <w:sz w:val="24"/>
              </w:rPr>
              <w:t>дальше.</w:t>
            </w:r>
          </w:p>
        </w:tc>
        <w:tc>
          <w:tcPr>
            <w:tcW w:w="5024" w:type="dxa"/>
          </w:tcPr>
          <w:p w14:paraId="06CF43FC">
            <w:pPr>
              <w:pStyle w:val="7"/>
              <w:ind w:left="109"/>
              <w:rPr>
                <w:sz w:val="24"/>
              </w:rPr>
            </w:pPr>
            <w:r>
              <w:rPr>
                <w:sz w:val="24"/>
              </w:rPr>
              <w:t>финишу на расстоянии 15–20 м от него. В центре проводится линия. Напротив каждой команды находится по 2 кубика. Первый участник</w:t>
            </w:r>
            <w:r>
              <w:rPr>
                <w:spacing w:val="-9"/>
                <w:sz w:val="24"/>
              </w:rPr>
              <w:t xml:space="preserve"> </w:t>
            </w:r>
            <w:r>
              <w:rPr>
                <w:sz w:val="24"/>
              </w:rPr>
              <w:t>садится</w:t>
            </w:r>
            <w:r>
              <w:rPr>
                <w:spacing w:val="-8"/>
                <w:sz w:val="24"/>
              </w:rPr>
              <w:t xml:space="preserve"> </w:t>
            </w:r>
            <w:r>
              <w:rPr>
                <w:sz w:val="24"/>
              </w:rPr>
              <w:t>на</w:t>
            </w:r>
            <w:r>
              <w:rPr>
                <w:spacing w:val="-8"/>
                <w:sz w:val="24"/>
              </w:rPr>
              <w:t xml:space="preserve"> </w:t>
            </w:r>
            <w:r>
              <w:rPr>
                <w:sz w:val="24"/>
              </w:rPr>
              <w:t>санки,</w:t>
            </w:r>
            <w:r>
              <w:rPr>
                <w:spacing w:val="-10"/>
                <w:sz w:val="24"/>
              </w:rPr>
              <w:t xml:space="preserve"> </w:t>
            </w:r>
            <w:r>
              <w:rPr>
                <w:sz w:val="24"/>
              </w:rPr>
              <w:t>а</w:t>
            </w:r>
            <w:r>
              <w:rPr>
                <w:spacing w:val="-8"/>
                <w:sz w:val="24"/>
              </w:rPr>
              <w:t xml:space="preserve"> </w:t>
            </w:r>
            <w:r>
              <w:rPr>
                <w:sz w:val="24"/>
              </w:rPr>
              <w:t>второй</w:t>
            </w:r>
            <w:r>
              <w:rPr>
                <w:spacing w:val="-6"/>
                <w:sz w:val="24"/>
              </w:rPr>
              <w:t xml:space="preserve"> </w:t>
            </w:r>
            <w:r>
              <w:rPr>
                <w:sz w:val="24"/>
              </w:rPr>
              <w:t>участник везет его. Доехав до кубиков, участник на санках</w:t>
            </w:r>
            <w:r>
              <w:rPr>
                <w:spacing w:val="-3"/>
                <w:sz w:val="24"/>
              </w:rPr>
              <w:t xml:space="preserve"> </w:t>
            </w:r>
            <w:r>
              <w:rPr>
                <w:sz w:val="24"/>
              </w:rPr>
              <w:t>берет их</w:t>
            </w:r>
            <w:r>
              <w:rPr>
                <w:spacing w:val="-3"/>
                <w:sz w:val="24"/>
              </w:rPr>
              <w:t xml:space="preserve"> </w:t>
            </w:r>
            <w:r>
              <w:rPr>
                <w:sz w:val="24"/>
              </w:rPr>
              <w:t>в обе руки, едут до конечной остановки, где участники меняются. Когда участники возвращаются, кладут кубики</w:t>
            </w:r>
          </w:p>
          <w:p w14:paraId="6CC5F571">
            <w:pPr>
              <w:pStyle w:val="7"/>
              <w:spacing w:line="266" w:lineRule="exact"/>
              <w:ind w:left="109"/>
              <w:rPr>
                <w:sz w:val="24"/>
              </w:rPr>
            </w:pPr>
            <w:r>
              <w:rPr>
                <w:sz w:val="24"/>
              </w:rPr>
              <w:t>обратно</w:t>
            </w:r>
            <w:r>
              <w:rPr>
                <w:spacing w:val="-1"/>
                <w:sz w:val="24"/>
              </w:rPr>
              <w:t xml:space="preserve"> </w:t>
            </w:r>
            <w:r>
              <w:rPr>
                <w:sz w:val="24"/>
              </w:rPr>
              <w:t>и т.</w:t>
            </w:r>
            <w:r>
              <w:rPr>
                <w:spacing w:val="1"/>
                <w:sz w:val="24"/>
              </w:rPr>
              <w:t xml:space="preserve"> </w:t>
            </w:r>
            <w:r>
              <w:rPr>
                <w:spacing w:val="-10"/>
                <w:sz w:val="24"/>
              </w:rPr>
              <w:t>д</w:t>
            </w:r>
          </w:p>
        </w:tc>
      </w:tr>
      <w:tr w14:paraId="14B04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9" w:hRule="atLeast"/>
        </w:trPr>
        <w:tc>
          <w:tcPr>
            <w:tcW w:w="4980" w:type="dxa"/>
          </w:tcPr>
          <w:p w14:paraId="00B15C35">
            <w:pPr>
              <w:pStyle w:val="7"/>
              <w:spacing w:line="269" w:lineRule="exact"/>
              <w:ind w:left="254"/>
              <w:rPr>
                <w:b/>
                <w:sz w:val="24"/>
              </w:rPr>
            </w:pPr>
            <w:r>
              <w:rPr>
                <w:b/>
                <w:spacing w:val="-2"/>
                <w:sz w:val="24"/>
              </w:rPr>
              <w:t>Конкурсы</w:t>
            </w:r>
          </w:p>
          <w:p w14:paraId="116A2463">
            <w:pPr>
              <w:pStyle w:val="7"/>
              <w:numPr>
                <w:ilvl w:val="0"/>
                <w:numId w:val="5"/>
              </w:numPr>
              <w:tabs>
                <w:tab w:val="left" w:pos="498"/>
              </w:tabs>
              <w:spacing w:before="0" w:after="0" w:line="242" w:lineRule="auto"/>
              <w:ind w:left="110" w:right="101" w:firstLine="144"/>
              <w:jc w:val="left"/>
              <w:rPr>
                <w:sz w:val="24"/>
              </w:rPr>
            </w:pPr>
            <w:r>
              <w:rPr>
                <w:sz w:val="24"/>
              </w:rPr>
              <w:t>Кто</w:t>
            </w:r>
            <w:r>
              <w:rPr>
                <w:spacing w:val="-3"/>
                <w:sz w:val="24"/>
              </w:rPr>
              <w:t xml:space="preserve"> </w:t>
            </w:r>
            <w:r>
              <w:rPr>
                <w:sz w:val="24"/>
              </w:rPr>
              <w:t>быстрее</w:t>
            </w:r>
            <w:r>
              <w:rPr>
                <w:spacing w:val="-11"/>
                <w:sz w:val="24"/>
              </w:rPr>
              <w:t xml:space="preserve"> </w:t>
            </w:r>
            <w:r>
              <w:rPr>
                <w:sz w:val="24"/>
              </w:rPr>
              <w:t>повернется</w:t>
            </w:r>
            <w:r>
              <w:rPr>
                <w:spacing w:val="-11"/>
                <w:sz w:val="24"/>
              </w:rPr>
              <w:t xml:space="preserve"> </w:t>
            </w:r>
            <w:r>
              <w:rPr>
                <w:sz w:val="24"/>
              </w:rPr>
              <w:t>на</w:t>
            </w:r>
            <w:r>
              <w:rPr>
                <w:spacing w:val="-7"/>
                <w:sz w:val="24"/>
              </w:rPr>
              <w:t xml:space="preserve"> </w:t>
            </w:r>
            <w:r>
              <w:rPr>
                <w:sz w:val="24"/>
              </w:rPr>
              <w:t>лыжах</w:t>
            </w:r>
            <w:r>
              <w:rPr>
                <w:spacing w:val="-11"/>
                <w:sz w:val="24"/>
              </w:rPr>
              <w:t xml:space="preserve"> </w:t>
            </w:r>
            <w:r>
              <w:rPr>
                <w:sz w:val="24"/>
              </w:rPr>
              <w:t>на</w:t>
            </w:r>
            <w:r>
              <w:rPr>
                <w:spacing w:val="-7"/>
                <w:sz w:val="24"/>
              </w:rPr>
              <w:t xml:space="preserve"> </w:t>
            </w:r>
            <w:r>
              <w:rPr>
                <w:sz w:val="24"/>
              </w:rPr>
              <w:t xml:space="preserve">180°, </w:t>
            </w:r>
            <w:r>
              <w:rPr>
                <w:spacing w:val="-2"/>
                <w:sz w:val="24"/>
              </w:rPr>
              <w:t>360°.</w:t>
            </w:r>
          </w:p>
          <w:p w14:paraId="037E1E8F">
            <w:pPr>
              <w:pStyle w:val="7"/>
              <w:numPr>
                <w:ilvl w:val="0"/>
                <w:numId w:val="5"/>
              </w:numPr>
              <w:tabs>
                <w:tab w:val="left" w:pos="354"/>
              </w:tabs>
              <w:spacing w:before="0" w:after="0" w:line="242" w:lineRule="auto"/>
              <w:ind w:left="110" w:right="620" w:firstLine="0"/>
              <w:jc w:val="left"/>
              <w:rPr>
                <w:sz w:val="24"/>
              </w:rPr>
            </w:pPr>
            <w:r>
              <w:rPr>
                <w:sz w:val="24"/>
              </w:rPr>
              <w:t>"Попрыгунчики"</w:t>
            </w:r>
            <w:r>
              <w:rPr>
                <w:spacing w:val="-9"/>
                <w:sz w:val="24"/>
              </w:rPr>
              <w:t xml:space="preserve"> </w:t>
            </w:r>
            <w:r>
              <w:rPr>
                <w:sz w:val="24"/>
              </w:rPr>
              <w:t>–</w:t>
            </w:r>
            <w:r>
              <w:rPr>
                <w:spacing w:val="-10"/>
                <w:sz w:val="24"/>
              </w:rPr>
              <w:t xml:space="preserve"> </w:t>
            </w:r>
            <w:r>
              <w:rPr>
                <w:sz w:val="24"/>
              </w:rPr>
              <w:t>повороты</w:t>
            </w:r>
            <w:r>
              <w:rPr>
                <w:spacing w:val="-12"/>
                <w:sz w:val="24"/>
              </w:rPr>
              <w:t xml:space="preserve"> </w:t>
            </w:r>
            <w:r>
              <w:rPr>
                <w:sz w:val="24"/>
              </w:rPr>
              <w:t>на</w:t>
            </w:r>
            <w:r>
              <w:rPr>
                <w:spacing w:val="-11"/>
                <w:sz w:val="24"/>
              </w:rPr>
              <w:t xml:space="preserve"> </w:t>
            </w:r>
            <w:r>
              <w:rPr>
                <w:sz w:val="24"/>
              </w:rPr>
              <w:t xml:space="preserve">лыжах </w:t>
            </w:r>
            <w:r>
              <w:rPr>
                <w:spacing w:val="-2"/>
                <w:sz w:val="24"/>
              </w:rPr>
              <w:t>прыжком.</w:t>
            </w:r>
          </w:p>
          <w:p w14:paraId="05A1C46B">
            <w:pPr>
              <w:pStyle w:val="7"/>
              <w:numPr>
                <w:ilvl w:val="0"/>
                <w:numId w:val="5"/>
              </w:numPr>
              <w:tabs>
                <w:tab w:val="left" w:pos="354"/>
              </w:tabs>
              <w:spacing w:before="0" w:after="0" w:line="240" w:lineRule="auto"/>
              <w:ind w:left="110" w:right="324" w:firstLine="0"/>
              <w:jc w:val="left"/>
              <w:rPr>
                <w:sz w:val="24"/>
              </w:rPr>
            </w:pPr>
            <w:r>
              <w:rPr>
                <w:sz w:val="24"/>
              </w:rPr>
              <w:t>"Проскользи дальше" – на одной лыже после</w:t>
            </w:r>
            <w:r>
              <w:rPr>
                <w:spacing w:val="-5"/>
                <w:sz w:val="24"/>
              </w:rPr>
              <w:t xml:space="preserve"> </w:t>
            </w:r>
            <w:r>
              <w:rPr>
                <w:sz w:val="24"/>
              </w:rPr>
              <w:t>разгона</w:t>
            </w:r>
            <w:r>
              <w:rPr>
                <w:spacing w:val="-9"/>
                <w:sz w:val="24"/>
              </w:rPr>
              <w:t xml:space="preserve"> </w:t>
            </w:r>
            <w:r>
              <w:rPr>
                <w:sz w:val="24"/>
              </w:rPr>
              <w:t>или</w:t>
            </w:r>
            <w:r>
              <w:rPr>
                <w:spacing w:val="-11"/>
                <w:sz w:val="24"/>
              </w:rPr>
              <w:t xml:space="preserve"> </w:t>
            </w:r>
            <w:r>
              <w:rPr>
                <w:sz w:val="24"/>
              </w:rPr>
              <w:t>отталкиваясь</w:t>
            </w:r>
            <w:r>
              <w:rPr>
                <w:spacing w:val="-8"/>
                <w:sz w:val="24"/>
              </w:rPr>
              <w:t xml:space="preserve"> </w:t>
            </w:r>
            <w:r>
              <w:rPr>
                <w:sz w:val="24"/>
              </w:rPr>
              <w:t>палками,</w:t>
            </w:r>
            <w:r>
              <w:rPr>
                <w:spacing w:val="-7"/>
                <w:sz w:val="24"/>
              </w:rPr>
              <w:t xml:space="preserve"> </w:t>
            </w:r>
            <w:r>
              <w:rPr>
                <w:sz w:val="24"/>
              </w:rPr>
              <w:t>на санках, лежа на животе.</w:t>
            </w:r>
          </w:p>
          <w:p w14:paraId="24A9418C">
            <w:pPr>
              <w:pStyle w:val="7"/>
              <w:numPr>
                <w:ilvl w:val="0"/>
                <w:numId w:val="5"/>
              </w:numPr>
              <w:tabs>
                <w:tab w:val="left" w:pos="354"/>
              </w:tabs>
              <w:spacing w:before="0" w:after="0" w:line="240" w:lineRule="auto"/>
              <w:ind w:left="110" w:right="357" w:firstLine="0"/>
              <w:jc w:val="left"/>
              <w:rPr>
                <w:sz w:val="24"/>
              </w:rPr>
            </w:pPr>
            <w:r>
              <w:rPr>
                <w:sz w:val="24"/>
              </w:rPr>
              <w:t>"Перетягушки" – на снегу обозначается круг диаметром 2 м. Соперники садятся в санки,</w:t>
            </w:r>
            <w:r>
              <w:rPr>
                <w:spacing w:val="-5"/>
                <w:sz w:val="24"/>
              </w:rPr>
              <w:t xml:space="preserve"> </w:t>
            </w:r>
            <w:r>
              <w:rPr>
                <w:sz w:val="24"/>
              </w:rPr>
              <w:t>связанные</w:t>
            </w:r>
            <w:r>
              <w:rPr>
                <w:spacing w:val="-12"/>
                <w:sz w:val="24"/>
              </w:rPr>
              <w:t xml:space="preserve"> </w:t>
            </w:r>
            <w:r>
              <w:rPr>
                <w:sz w:val="24"/>
              </w:rPr>
              <w:t>веревкой,</w:t>
            </w:r>
            <w:r>
              <w:rPr>
                <w:spacing w:val="-10"/>
                <w:sz w:val="24"/>
              </w:rPr>
              <w:t xml:space="preserve"> </w:t>
            </w:r>
            <w:r>
              <w:rPr>
                <w:sz w:val="24"/>
              </w:rPr>
              <w:t>длиной</w:t>
            </w:r>
            <w:r>
              <w:rPr>
                <w:spacing w:val="-10"/>
                <w:sz w:val="24"/>
              </w:rPr>
              <w:t xml:space="preserve"> </w:t>
            </w:r>
            <w:r>
              <w:rPr>
                <w:sz w:val="24"/>
              </w:rPr>
              <w:t>4</w:t>
            </w:r>
            <w:r>
              <w:rPr>
                <w:spacing w:val="-7"/>
                <w:sz w:val="24"/>
              </w:rPr>
              <w:t xml:space="preserve"> </w:t>
            </w:r>
            <w:r>
              <w:rPr>
                <w:sz w:val="24"/>
              </w:rPr>
              <w:t>метра. Задание: упираясь ногами в снег, затянуть соперника в круг.</w:t>
            </w:r>
          </w:p>
          <w:p w14:paraId="1C06A35E">
            <w:pPr>
              <w:pStyle w:val="7"/>
              <w:numPr>
                <w:ilvl w:val="0"/>
                <w:numId w:val="5"/>
              </w:numPr>
              <w:tabs>
                <w:tab w:val="left" w:pos="354"/>
              </w:tabs>
              <w:spacing w:before="0" w:after="0" w:line="242" w:lineRule="auto"/>
              <w:ind w:left="110" w:right="883" w:firstLine="0"/>
              <w:jc w:val="left"/>
              <w:rPr>
                <w:sz w:val="24"/>
              </w:rPr>
            </w:pPr>
            <w:r>
              <w:rPr>
                <w:sz w:val="24"/>
              </w:rPr>
              <w:t>"Гонка за флажками" – игроки выстраиваются</w:t>
            </w:r>
            <w:r>
              <w:rPr>
                <w:spacing w:val="-12"/>
                <w:sz w:val="24"/>
              </w:rPr>
              <w:t xml:space="preserve"> </w:t>
            </w:r>
            <w:r>
              <w:rPr>
                <w:sz w:val="24"/>
              </w:rPr>
              <w:t>в</w:t>
            </w:r>
            <w:r>
              <w:rPr>
                <w:spacing w:val="-10"/>
                <w:sz w:val="24"/>
              </w:rPr>
              <w:t xml:space="preserve"> </w:t>
            </w:r>
            <w:r>
              <w:rPr>
                <w:sz w:val="24"/>
              </w:rPr>
              <w:t>одну</w:t>
            </w:r>
            <w:r>
              <w:rPr>
                <w:spacing w:val="-15"/>
                <w:sz w:val="24"/>
              </w:rPr>
              <w:t xml:space="preserve"> </w:t>
            </w:r>
            <w:r>
              <w:rPr>
                <w:sz w:val="24"/>
              </w:rPr>
              <w:t>линию.</w:t>
            </w:r>
            <w:r>
              <w:rPr>
                <w:spacing w:val="-5"/>
                <w:sz w:val="24"/>
              </w:rPr>
              <w:t xml:space="preserve"> </w:t>
            </w:r>
            <w:r>
              <w:rPr>
                <w:sz w:val="24"/>
              </w:rPr>
              <w:t>Флажки</w:t>
            </w:r>
          </w:p>
          <w:p w14:paraId="6A1C7C9F">
            <w:pPr>
              <w:pStyle w:val="7"/>
              <w:ind w:right="168"/>
              <w:rPr>
                <w:sz w:val="24"/>
              </w:rPr>
            </w:pPr>
            <w:r>
              <w:rPr>
                <w:sz w:val="24"/>
              </w:rPr>
              <w:t>располагаются на расстоянии 10–15 метров. На первой линии выставляются флажки по количеству</w:t>
            </w:r>
            <w:r>
              <w:rPr>
                <w:spacing w:val="-13"/>
                <w:sz w:val="24"/>
              </w:rPr>
              <w:t xml:space="preserve"> </w:t>
            </w:r>
            <w:r>
              <w:rPr>
                <w:sz w:val="24"/>
              </w:rPr>
              <w:t>игроков</w:t>
            </w:r>
            <w:r>
              <w:rPr>
                <w:spacing w:val="-6"/>
                <w:sz w:val="24"/>
              </w:rPr>
              <w:t xml:space="preserve"> </w:t>
            </w:r>
            <w:r>
              <w:rPr>
                <w:sz w:val="24"/>
              </w:rPr>
              <w:t>(на</w:t>
            </w:r>
            <w:r>
              <w:rPr>
                <w:spacing w:val="-4"/>
                <w:sz w:val="24"/>
              </w:rPr>
              <w:t xml:space="preserve"> </w:t>
            </w:r>
            <w:r>
              <w:rPr>
                <w:sz w:val="24"/>
              </w:rPr>
              <w:t>2</w:t>
            </w:r>
            <w:r>
              <w:rPr>
                <w:spacing w:val="-8"/>
                <w:sz w:val="24"/>
              </w:rPr>
              <w:t xml:space="preserve"> </w:t>
            </w:r>
            <w:r>
              <w:rPr>
                <w:sz w:val="24"/>
              </w:rPr>
              <w:t>меньше).</w:t>
            </w:r>
            <w:r>
              <w:rPr>
                <w:spacing w:val="-6"/>
                <w:sz w:val="24"/>
              </w:rPr>
              <w:t xml:space="preserve"> </w:t>
            </w:r>
            <w:r>
              <w:rPr>
                <w:sz w:val="24"/>
              </w:rPr>
              <w:t>На</w:t>
            </w:r>
            <w:r>
              <w:rPr>
                <w:spacing w:val="-5"/>
                <w:sz w:val="24"/>
              </w:rPr>
              <w:t xml:space="preserve"> </w:t>
            </w:r>
            <w:r>
              <w:rPr>
                <w:sz w:val="24"/>
              </w:rPr>
              <w:t>второй линии выставляются флажки по количеству (на 2 меньше), чем на первой линии и т. д., пока</w:t>
            </w:r>
            <w:r>
              <w:rPr>
                <w:spacing w:val="-11"/>
                <w:sz w:val="24"/>
              </w:rPr>
              <w:t xml:space="preserve"> </w:t>
            </w:r>
            <w:r>
              <w:rPr>
                <w:sz w:val="24"/>
              </w:rPr>
              <w:t>не</w:t>
            </w:r>
            <w:r>
              <w:rPr>
                <w:spacing w:val="-11"/>
                <w:sz w:val="24"/>
              </w:rPr>
              <w:t xml:space="preserve"> </w:t>
            </w:r>
            <w:r>
              <w:rPr>
                <w:sz w:val="24"/>
              </w:rPr>
              <w:t>останется</w:t>
            </w:r>
            <w:r>
              <w:rPr>
                <w:spacing w:val="-7"/>
                <w:sz w:val="24"/>
              </w:rPr>
              <w:t xml:space="preserve"> </w:t>
            </w:r>
            <w:r>
              <w:rPr>
                <w:sz w:val="24"/>
              </w:rPr>
              <w:t>1</w:t>
            </w:r>
            <w:r>
              <w:rPr>
                <w:spacing w:val="-10"/>
                <w:sz w:val="24"/>
              </w:rPr>
              <w:t xml:space="preserve"> </w:t>
            </w:r>
            <w:r>
              <w:rPr>
                <w:sz w:val="24"/>
              </w:rPr>
              <w:t>флажок.</w:t>
            </w:r>
            <w:r>
              <w:rPr>
                <w:spacing w:val="-4"/>
                <w:sz w:val="24"/>
              </w:rPr>
              <w:t xml:space="preserve"> </w:t>
            </w:r>
            <w:r>
              <w:rPr>
                <w:sz w:val="24"/>
              </w:rPr>
              <w:t>Участники</w:t>
            </w:r>
            <w:r>
              <w:rPr>
                <w:spacing w:val="-5"/>
                <w:sz w:val="24"/>
              </w:rPr>
              <w:t xml:space="preserve"> </w:t>
            </w:r>
            <w:r>
              <w:rPr>
                <w:sz w:val="24"/>
              </w:rPr>
              <w:t>бегут до 1-й линии, берут флажки (по 1), кому</w:t>
            </w:r>
          </w:p>
          <w:p w14:paraId="23A71A4F">
            <w:pPr>
              <w:pStyle w:val="7"/>
              <w:ind w:right="222"/>
              <w:jc w:val="both"/>
              <w:rPr>
                <w:sz w:val="24"/>
              </w:rPr>
            </w:pPr>
            <w:r>
              <w:rPr>
                <w:sz w:val="24"/>
              </w:rPr>
              <w:t>достался флажок,</w:t>
            </w:r>
            <w:r>
              <w:rPr>
                <w:spacing w:val="-3"/>
                <w:sz w:val="24"/>
              </w:rPr>
              <w:t xml:space="preserve"> </w:t>
            </w:r>
            <w:r>
              <w:rPr>
                <w:sz w:val="24"/>
              </w:rPr>
              <w:t>продолжает соревнование; те</w:t>
            </w:r>
            <w:r>
              <w:rPr>
                <w:spacing w:val="-6"/>
                <w:sz w:val="24"/>
              </w:rPr>
              <w:t xml:space="preserve"> </w:t>
            </w:r>
            <w:r>
              <w:rPr>
                <w:sz w:val="24"/>
              </w:rPr>
              <w:t>участники,</w:t>
            </w:r>
            <w:r>
              <w:rPr>
                <w:spacing w:val="-7"/>
                <w:sz w:val="24"/>
              </w:rPr>
              <w:t xml:space="preserve"> </w:t>
            </w:r>
            <w:r>
              <w:rPr>
                <w:sz w:val="24"/>
              </w:rPr>
              <w:t>которым</w:t>
            </w:r>
            <w:r>
              <w:rPr>
                <w:spacing w:val="-11"/>
                <w:sz w:val="24"/>
              </w:rPr>
              <w:t xml:space="preserve"> </w:t>
            </w:r>
            <w:r>
              <w:rPr>
                <w:sz w:val="24"/>
              </w:rPr>
              <w:t>не</w:t>
            </w:r>
            <w:r>
              <w:rPr>
                <w:spacing w:val="-10"/>
                <w:sz w:val="24"/>
              </w:rPr>
              <w:t xml:space="preserve"> </w:t>
            </w:r>
            <w:r>
              <w:rPr>
                <w:sz w:val="24"/>
              </w:rPr>
              <w:t>достались</w:t>
            </w:r>
            <w:r>
              <w:rPr>
                <w:spacing w:val="-9"/>
                <w:sz w:val="24"/>
              </w:rPr>
              <w:t xml:space="preserve"> </w:t>
            </w:r>
            <w:r>
              <w:rPr>
                <w:sz w:val="24"/>
              </w:rPr>
              <w:t>флажки, возвращаются на линию старта. Игра</w:t>
            </w:r>
          </w:p>
          <w:p w14:paraId="51F9EDF4">
            <w:pPr>
              <w:pStyle w:val="7"/>
              <w:spacing w:line="242" w:lineRule="auto"/>
              <w:ind w:right="335"/>
              <w:jc w:val="both"/>
              <w:rPr>
                <w:sz w:val="24"/>
              </w:rPr>
            </w:pPr>
            <w:r>
              <w:rPr>
                <w:sz w:val="24"/>
              </w:rPr>
              <w:t>продолжается.</w:t>
            </w:r>
            <w:r>
              <w:rPr>
                <w:spacing w:val="-12"/>
                <w:sz w:val="24"/>
              </w:rPr>
              <w:t xml:space="preserve"> </w:t>
            </w:r>
            <w:r>
              <w:rPr>
                <w:sz w:val="24"/>
              </w:rPr>
              <w:t>Выигрывает</w:t>
            </w:r>
            <w:r>
              <w:rPr>
                <w:spacing w:val="-10"/>
                <w:sz w:val="24"/>
              </w:rPr>
              <w:t xml:space="preserve"> </w:t>
            </w:r>
            <w:r>
              <w:rPr>
                <w:sz w:val="24"/>
              </w:rPr>
              <w:t>тот,</w:t>
            </w:r>
            <w:r>
              <w:rPr>
                <w:spacing w:val="-8"/>
                <w:sz w:val="24"/>
              </w:rPr>
              <w:t xml:space="preserve"> </w:t>
            </w:r>
            <w:r>
              <w:rPr>
                <w:sz w:val="24"/>
              </w:rPr>
              <w:t>кто</w:t>
            </w:r>
            <w:r>
              <w:rPr>
                <w:spacing w:val="-10"/>
                <w:sz w:val="24"/>
              </w:rPr>
              <w:t xml:space="preserve"> </w:t>
            </w:r>
            <w:r>
              <w:rPr>
                <w:sz w:val="24"/>
              </w:rPr>
              <w:t>возьмет последний флажок.</w:t>
            </w:r>
          </w:p>
          <w:p w14:paraId="4356B9CB">
            <w:pPr>
              <w:pStyle w:val="7"/>
              <w:spacing w:line="274" w:lineRule="exact"/>
              <w:ind w:left="8"/>
              <w:jc w:val="center"/>
              <w:rPr>
                <w:b/>
                <w:sz w:val="24"/>
              </w:rPr>
            </w:pPr>
            <w:r>
              <w:rPr>
                <w:b/>
                <w:spacing w:val="-2"/>
                <w:sz w:val="24"/>
              </w:rPr>
              <w:t>Льдинка</w:t>
            </w:r>
          </w:p>
          <w:p w14:paraId="674B4B4F">
            <w:pPr>
              <w:pStyle w:val="7"/>
              <w:ind w:left="148" w:right="119" w:firstLine="398"/>
              <w:jc w:val="both"/>
              <w:rPr>
                <w:sz w:val="24"/>
              </w:rPr>
            </w:pPr>
            <w:r>
              <w:rPr>
                <w:sz w:val="24"/>
              </w:rPr>
              <w:t>В</w:t>
            </w:r>
            <w:r>
              <w:rPr>
                <w:spacing w:val="-7"/>
                <w:sz w:val="24"/>
              </w:rPr>
              <w:t xml:space="preserve"> </w:t>
            </w:r>
            <w:r>
              <w:rPr>
                <w:sz w:val="24"/>
              </w:rPr>
              <w:t>игре</w:t>
            </w:r>
            <w:r>
              <w:rPr>
                <w:spacing w:val="-6"/>
                <w:sz w:val="24"/>
              </w:rPr>
              <w:t xml:space="preserve"> </w:t>
            </w:r>
            <w:r>
              <w:rPr>
                <w:sz w:val="24"/>
              </w:rPr>
              <w:t>принимают</w:t>
            </w:r>
            <w:r>
              <w:rPr>
                <w:spacing w:val="-5"/>
                <w:sz w:val="24"/>
              </w:rPr>
              <w:t xml:space="preserve"> </w:t>
            </w:r>
            <w:r>
              <w:rPr>
                <w:sz w:val="24"/>
              </w:rPr>
              <w:t>участие</w:t>
            </w:r>
            <w:r>
              <w:rPr>
                <w:spacing w:val="-6"/>
                <w:sz w:val="24"/>
              </w:rPr>
              <w:t xml:space="preserve"> </w:t>
            </w:r>
            <w:r>
              <w:rPr>
                <w:sz w:val="24"/>
              </w:rPr>
              <w:t>все</w:t>
            </w:r>
            <w:r>
              <w:rPr>
                <w:spacing w:val="-6"/>
                <w:sz w:val="24"/>
              </w:rPr>
              <w:t xml:space="preserve"> </w:t>
            </w:r>
            <w:r>
              <w:rPr>
                <w:sz w:val="24"/>
              </w:rPr>
              <w:t>дети.</w:t>
            </w:r>
            <w:r>
              <w:rPr>
                <w:spacing w:val="-3"/>
                <w:sz w:val="24"/>
              </w:rPr>
              <w:t xml:space="preserve"> </w:t>
            </w:r>
            <w:r>
              <w:rPr>
                <w:sz w:val="24"/>
              </w:rPr>
              <w:t>Дети стоят по кругу. В середине круга находится водящий с льдинкой. Он старается ногой отбить льдинку так, чтобы попасть в ноги кому-нибудь из детей. Дети должны подпрыгнуть,</w:t>
            </w:r>
            <w:r>
              <w:rPr>
                <w:spacing w:val="-2"/>
                <w:sz w:val="24"/>
              </w:rPr>
              <w:t xml:space="preserve"> </w:t>
            </w:r>
            <w:r>
              <w:rPr>
                <w:sz w:val="24"/>
              </w:rPr>
              <w:t>чтобы</w:t>
            </w:r>
            <w:r>
              <w:rPr>
                <w:spacing w:val="-3"/>
                <w:sz w:val="24"/>
              </w:rPr>
              <w:t xml:space="preserve"> </w:t>
            </w:r>
            <w:r>
              <w:rPr>
                <w:sz w:val="24"/>
              </w:rPr>
              <w:t>льдинка</w:t>
            </w:r>
            <w:r>
              <w:rPr>
                <w:spacing w:val="-5"/>
                <w:sz w:val="24"/>
              </w:rPr>
              <w:t xml:space="preserve"> </w:t>
            </w:r>
            <w:r>
              <w:rPr>
                <w:sz w:val="24"/>
              </w:rPr>
              <w:t>не</w:t>
            </w:r>
            <w:r>
              <w:rPr>
                <w:spacing w:val="-5"/>
                <w:sz w:val="24"/>
              </w:rPr>
              <w:t xml:space="preserve"> </w:t>
            </w:r>
            <w:r>
              <w:rPr>
                <w:sz w:val="24"/>
              </w:rPr>
              <w:t>коснулась</w:t>
            </w:r>
            <w:r>
              <w:rPr>
                <w:spacing w:val="-4"/>
                <w:sz w:val="24"/>
              </w:rPr>
              <w:t xml:space="preserve"> </w:t>
            </w:r>
            <w:r>
              <w:rPr>
                <w:sz w:val="24"/>
              </w:rPr>
              <w:t>их ног. Ребенок, которого коснулась льдинка, показывает любое движение. Выигрывают те дети, которых льдинка не коснулась ни разу, из них выбирается новый ведущий.</w:t>
            </w:r>
          </w:p>
        </w:tc>
        <w:tc>
          <w:tcPr>
            <w:tcW w:w="5024" w:type="dxa"/>
          </w:tcPr>
          <w:p w14:paraId="5CFC8516">
            <w:pPr>
              <w:pStyle w:val="7"/>
              <w:spacing w:line="269" w:lineRule="exact"/>
              <w:ind w:left="253"/>
              <w:rPr>
                <w:b/>
                <w:sz w:val="24"/>
              </w:rPr>
            </w:pPr>
            <w:r>
              <w:rPr>
                <w:b/>
                <w:sz w:val="24"/>
              </w:rPr>
              <w:t>Эстафета</w:t>
            </w:r>
            <w:r>
              <w:rPr>
                <w:b/>
                <w:spacing w:val="-3"/>
                <w:sz w:val="24"/>
              </w:rPr>
              <w:t xml:space="preserve"> </w:t>
            </w:r>
            <w:r>
              <w:rPr>
                <w:b/>
                <w:sz w:val="24"/>
              </w:rPr>
              <w:t>с</w:t>
            </w:r>
            <w:r>
              <w:rPr>
                <w:b/>
                <w:spacing w:val="1"/>
                <w:sz w:val="24"/>
              </w:rPr>
              <w:t xml:space="preserve"> </w:t>
            </w:r>
            <w:r>
              <w:rPr>
                <w:b/>
                <w:spacing w:val="-2"/>
                <w:sz w:val="24"/>
              </w:rPr>
              <w:t>санками.</w:t>
            </w:r>
          </w:p>
          <w:p w14:paraId="297D5CCD">
            <w:pPr>
              <w:pStyle w:val="7"/>
              <w:ind w:left="109" w:firstLine="144"/>
              <w:rPr>
                <w:sz w:val="24"/>
              </w:rPr>
            </w:pPr>
            <w:r>
              <w:rPr>
                <w:sz w:val="24"/>
              </w:rPr>
              <w:t>Команды строятся колоннами лицом к финишу,</w:t>
            </w:r>
            <w:r>
              <w:rPr>
                <w:spacing w:val="-2"/>
                <w:sz w:val="24"/>
              </w:rPr>
              <w:t xml:space="preserve"> </w:t>
            </w:r>
            <w:r>
              <w:rPr>
                <w:sz w:val="24"/>
              </w:rPr>
              <w:t>находящемуся</w:t>
            </w:r>
            <w:r>
              <w:rPr>
                <w:spacing w:val="-4"/>
                <w:sz w:val="24"/>
              </w:rPr>
              <w:t xml:space="preserve"> </w:t>
            </w:r>
            <w:r>
              <w:rPr>
                <w:sz w:val="24"/>
              </w:rPr>
              <w:t>на</w:t>
            </w:r>
            <w:r>
              <w:rPr>
                <w:spacing w:val="-5"/>
                <w:sz w:val="24"/>
              </w:rPr>
              <w:t xml:space="preserve"> </w:t>
            </w:r>
            <w:r>
              <w:rPr>
                <w:sz w:val="24"/>
              </w:rPr>
              <w:t>расстоянии</w:t>
            </w:r>
            <w:r>
              <w:rPr>
                <w:spacing w:val="-7"/>
                <w:sz w:val="24"/>
              </w:rPr>
              <w:t xml:space="preserve"> </w:t>
            </w:r>
            <w:r>
              <w:rPr>
                <w:sz w:val="24"/>
              </w:rPr>
              <w:t>40–50 см. По сигналу</w:t>
            </w:r>
            <w:r>
              <w:rPr>
                <w:spacing w:val="-7"/>
                <w:sz w:val="24"/>
              </w:rPr>
              <w:t xml:space="preserve"> </w:t>
            </w:r>
            <w:r>
              <w:rPr>
                <w:sz w:val="24"/>
              </w:rPr>
              <w:t>3 игрока</w:t>
            </w:r>
            <w:r>
              <w:rPr>
                <w:spacing w:val="-3"/>
                <w:sz w:val="24"/>
              </w:rPr>
              <w:t xml:space="preserve"> </w:t>
            </w:r>
            <w:r>
              <w:rPr>
                <w:sz w:val="24"/>
              </w:rPr>
              <w:t>от</w:t>
            </w:r>
            <w:r>
              <w:rPr>
                <w:spacing w:val="-1"/>
                <w:sz w:val="24"/>
              </w:rPr>
              <w:t xml:space="preserve"> </w:t>
            </w:r>
            <w:r>
              <w:rPr>
                <w:sz w:val="24"/>
              </w:rPr>
              <w:t>каждой</w:t>
            </w:r>
            <w:r>
              <w:rPr>
                <w:spacing w:val="-1"/>
                <w:sz w:val="24"/>
              </w:rPr>
              <w:t xml:space="preserve"> </w:t>
            </w:r>
            <w:r>
              <w:rPr>
                <w:sz w:val="24"/>
              </w:rPr>
              <w:t>команды: один в санках, другой – в упряжке, третий – подталкивает сани сзади, бегут до финиша</w:t>
            </w:r>
            <w:r>
              <w:rPr>
                <w:spacing w:val="-1"/>
                <w:sz w:val="24"/>
              </w:rPr>
              <w:t xml:space="preserve"> </w:t>
            </w:r>
            <w:r>
              <w:rPr>
                <w:sz w:val="24"/>
              </w:rPr>
              <w:t>и обратно.</w:t>
            </w:r>
            <w:r>
              <w:rPr>
                <w:spacing w:val="-7"/>
                <w:sz w:val="24"/>
              </w:rPr>
              <w:t xml:space="preserve"> </w:t>
            </w:r>
            <w:r>
              <w:rPr>
                <w:sz w:val="24"/>
              </w:rPr>
              <w:t>Затем</w:t>
            </w:r>
            <w:r>
              <w:rPr>
                <w:spacing w:val="-8"/>
                <w:sz w:val="24"/>
              </w:rPr>
              <w:t xml:space="preserve"> </w:t>
            </w:r>
            <w:r>
              <w:rPr>
                <w:sz w:val="24"/>
              </w:rPr>
              <w:t>тот,</w:t>
            </w:r>
            <w:r>
              <w:rPr>
                <w:spacing w:val="-6"/>
                <w:sz w:val="24"/>
              </w:rPr>
              <w:t xml:space="preserve"> </w:t>
            </w:r>
            <w:r>
              <w:rPr>
                <w:sz w:val="24"/>
              </w:rPr>
              <w:t>кто</w:t>
            </w:r>
            <w:r>
              <w:rPr>
                <w:spacing w:val="-1"/>
                <w:sz w:val="24"/>
              </w:rPr>
              <w:t xml:space="preserve"> </w:t>
            </w:r>
            <w:r>
              <w:rPr>
                <w:sz w:val="24"/>
              </w:rPr>
              <w:t>вез</w:t>
            </w:r>
            <w:r>
              <w:rPr>
                <w:spacing w:val="-3"/>
                <w:sz w:val="24"/>
              </w:rPr>
              <w:t xml:space="preserve"> </w:t>
            </w:r>
            <w:r>
              <w:rPr>
                <w:sz w:val="24"/>
              </w:rPr>
              <w:t>сани</w:t>
            </w:r>
            <w:r>
              <w:rPr>
                <w:spacing w:val="-8"/>
                <w:sz w:val="24"/>
              </w:rPr>
              <w:t xml:space="preserve"> </w:t>
            </w:r>
            <w:r>
              <w:rPr>
                <w:sz w:val="24"/>
              </w:rPr>
              <w:t>становится</w:t>
            </w:r>
            <w:r>
              <w:rPr>
                <w:spacing w:val="-9"/>
                <w:sz w:val="24"/>
              </w:rPr>
              <w:t xml:space="preserve"> </w:t>
            </w:r>
            <w:r>
              <w:rPr>
                <w:sz w:val="24"/>
              </w:rPr>
              <w:t>в конец колонны. Его сменяет тот, кто</w:t>
            </w:r>
          </w:p>
          <w:p w14:paraId="2B74F723">
            <w:pPr>
              <w:pStyle w:val="7"/>
              <w:ind w:left="109"/>
              <w:rPr>
                <w:sz w:val="24"/>
              </w:rPr>
            </w:pPr>
            <w:r>
              <w:rPr>
                <w:sz w:val="24"/>
              </w:rPr>
              <w:t>подталкивал сани, кто сидел в санях – подталкивает</w:t>
            </w:r>
            <w:r>
              <w:rPr>
                <w:spacing w:val="-7"/>
                <w:sz w:val="24"/>
              </w:rPr>
              <w:t xml:space="preserve"> </w:t>
            </w:r>
            <w:r>
              <w:rPr>
                <w:sz w:val="24"/>
              </w:rPr>
              <w:t>сани</w:t>
            </w:r>
            <w:r>
              <w:rPr>
                <w:spacing w:val="-6"/>
                <w:sz w:val="24"/>
              </w:rPr>
              <w:t xml:space="preserve"> </w:t>
            </w:r>
            <w:r>
              <w:rPr>
                <w:sz w:val="24"/>
              </w:rPr>
              <w:t>сзади.</w:t>
            </w:r>
            <w:r>
              <w:rPr>
                <w:spacing w:val="-10"/>
                <w:sz w:val="24"/>
              </w:rPr>
              <w:t xml:space="preserve"> </w:t>
            </w:r>
            <w:r>
              <w:rPr>
                <w:sz w:val="24"/>
              </w:rPr>
              <w:t>В</w:t>
            </w:r>
            <w:r>
              <w:rPr>
                <w:spacing w:val="-9"/>
                <w:sz w:val="24"/>
              </w:rPr>
              <w:t xml:space="preserve"> </w:t>
            </w:r>
            <w:r>
              <w:rPr>
                <w:sz w:val="24"/>
              </w:rPr>
              <w:t>сани</w:t>
            </w:r>
            <w:r>
              <w:rPr>
                <w:spacing w:val="-11"/>
                <w:sz w:val="24"/>
              </w:rPr>
              <w:t xml:space="preserve"> </w:t>
            </w:r>
            <w:r>
              <w:rPr>
                <w:sz w:val="24"/>
              </w:rPr>
              <w:t>садится следующий игрок</w:t>
            </w:r>
            <w:r>
              <w:rPr>
                <w:spacing w:val="-4"/>
                <w:sz w:val="24"/>
              </w:rPr>
              <w:t xml:space="preserve"> </w:t>
            </w:r>
            <w:r>
              <w:rPr>
                <w:sz w:val="24"/>
              </w:rPr>
              <w:t>из команды. Вариант:</w:t>
            </w:r>
          </w:p>
          <w:p w14:paraId="5D8BA53D">
            <w:pPr>
              <w:pStyle w:val="7"/>
              <w:ind w:left="109"/>
              <w:rPr>
                <w:sz w:val="24"/>
              </w:rPr>
            </w:pPr>
            <w:r>
              <w:rPr>
                <w:sz w:val="24"/>
              </w:rPr>
              <w:t>можно</w:t>
            </w:r>
            <w:r>
              <w:rPr>
                <w:spacing w:val="-7"/>
                <w:sz w:val="24"/>
              </w:rPr>
              <w:t xml:space="preserve"> </w:t>
            </w:r>
            <w:r>
              <w:rPr>
                <w:sz w:val="24"/>
              </w:rPr>
              <w:t>занять</w:t>
            </w:r>
            <w:r>
              <w:rPr>
                <w:spacing w:val="-9"/>
                <w:sz w:val="24"/>
              </w:rPr>
              <w:t xml:space="preserve"> </w:t>
            </w:r>
            <w:r>
              <w:rPr>
                <w:sz w:val="24"/>
              </w:rPr>
              <w:t>сани</w:t>
            </w:r>
            <w:r>
              <w:rPr>
                <w:spacing w:val="-6"/>
                <w:sz w:val="24"/>
              </w:rPr>
              <w:t xml:space="preserve"> </w:t>
            </w:r>
            <w:r>
              <w:rPr>
                <w:sz w:val="24"/>
              </w:rPr>
              <w:t>двум</w:t>
            </w:r>
            <w:r>
              <w:rPr>
                <w:spacing w:val="-6"/>
                <w:sz w:val="24"/>
              </w:rPr>
              <w:t xml:space="preserve"> </w:t>
            </w:r>
            <w:r>
              <w:rPr>
                <w:sz w:val="24"/>
              </w:rPr>
              <w:t>игрокам:</w:t>
            </w:r>
            <w:r>
              <w:rPr>
                <w:spacing w:val="-6"/>
                <w:sz w:val="24"/>
              </w:rPr>
              <w:t xml:space="preserve"> </w:t>
            </w:r>
            <w:r>
              <w:rPr>
                <w:sz w:val="24"/>
              </w:rPr>
              <w:t>один</w:t>
            </w:r>
            <w:r>
              <w:rPr>
                <w:spacing w:val="-6"/>
                <w:sz w:val="24"/>
              </w:rPr>
              <w:t xml:space="preserve"> </w:t>
            </w:r>
            <w:r>
              <w:rPr>
                <w:sz w:val="24"/>
              </w:rPr>
              <w:t>везет, другой в санях. На повороте участники меняются местами.</w:t>
            </w:r>
          </w:p>
          <w:p w14:paraId="634BF830">
            <w:pPr>
              <w:pStyle w:val="7"/>
              <w:ind w:left="0"/>
              <w:rPr>
                <w:b/>
                <w:sz w:val="24"/>
              </w:rPr>
            </w:pPr>
          </w:p>
          <w:p w14:paraId="5152ACF3">
            <w:pPr>
              <w:pStyle w:val="7"/>
              <w:ind w:left="0"/>
              <w:rPr>
                <w:b/>
                <w:sz w:val="24"/>
              </w:rPr>
            </w:pPr>
          </w:p>
          <w:p w14:paraId="5BD5DC68">
            <w:pPr>
              <w:pStyle w:val="7"/>
              <w:ind w:left="0"/>
              <w:rPr>
                <w:b/>
                <w:sz w:val="24"/>
              </w:rPr>
            </w:pPr>
          </w:p>
          <w:p w14:paraId="1E33F251">
            <w:pPr>
              <w:pStyle w:val="7"/>
              <w:ind w:left="0"/>
              <w:rPr>
                <w:b/>
                <w:sz w:val="24"/>
              </w:rPr>
            </w:pPr>
          </w:p>
          <w:p w14:paraId="5070CBD6">
            <w:pPr>
              <w:pStyle w:val="7"/>
              <w:ind w:left="0"/>
              <w:rPr>
                <w:b/>
                <w:sz w:val="24"/>
              </w:rPr>
            </w:pPr>
          </w:p>
          <w:p w14:paraId="2D50A045">
            <w:pPr>
              <w:pStyle w:val="7"/>
              <w:ind w:left="0"/>
              <w:rPr>
                <w:b/>
                <w:sz w:val="24"/>
              </w:rPr>
            </w:pPr>
          </w:p>
          <w:p w14:paraId="51549D23">
            <w:pPr>
              <w:pStyle w:val="7"/>
              <w:ind w:left="0"/>
              <w:rPr>
                <w:b/>
                <w:sz w:val="24"/>
              </w:rPr>
            </w:pPr>
          </w:p>
          <w:p w14:paraId="49077356">
            <w:pPr>
              <w:pStyle w:val="7"/>
              <w:ind w:left="0"/>
              <w:rPr>
                <w:b/>
                <w:sz w:val="24"/>
              </w:rPr>
            </w:pPr>
          </w:p>
          <w:p w14:paraId="017100C8">
            <w:pPr>
              <w:pStyle w:val="7"/>
              <w:ind w:left="0"/>
              <w:rPr>
                <w:b/>
                <w:sz w:val="24"/>
              </w:rPr>
            </w:pPr>
          </w:p>
          <w:p w14:paraId="2070AA01">
            <w:pPr>
              <w:pStyle w:val="7"/>
              <w:ind w:left="0"/>
              <w:rPr>
                <w:b/>
                <w:sz w:val="24"/>
              </w:rPr>
            </w:pPr>
          </w:p>
          <w:p w14:paraId="70665DCC">
            <w:pPr>
              <w:pStyle w:val="7"/>
              <w:ind w:left="0"/>
              <w:rPr>
                <w:b/>
                <w:sz w:val="24"/>
              </w:rPr>
            </w:pPr>
          </w:p>
          <w:p w14:paraId="2C54EA95">
            <w:pPr>
              <w:pStyle w:val="7"/>
              <w:ind w:left="0"/>
              <w:rPr>
                <w:b/>
                <w:sz w:val="24"/>
              </w:rPr>
            </w:pPr>
          </w:p>
          <w:p w14:paraId="4BEA6C36">
            <w:pPr>
              <w:pStyle w:val="7"/>
              <w:spacing w:before="4"/>
              <w:ind w:left="0"/>
              <w:rPr>
                <w:b/>
                <w:sz w:val="24"/>
              </w:rPr>
            </w:pPr>
          </w:p>
          <w:p w14:paraId="29C756B8">
            <w:pPr>
              <w:pStyle w:val="7"/>
              <w:spacing w:line="275" w:lineRule="exact"/>
              <w:ind w:left="253"/>
              <w:rPr>
                <w:b/>
                <w:sz w:val="24"/>
              </w:rPr>
            </w:pPr>
            <w:r>
              <w:rPr>
                <w:b/>
                <w:spacing w:val="-2"/>
                <w:sz w:val="24"/>
              </w:rPr>
              <w:t>Сани-тачки</w:t>
            </w:r>
          </w:p>
          <w:p w14:paraId="046DA46B">
            <w:pPr>
              <w:pStyle w:val="7"/>
              <w:ind w:left="109" w:right="164" w:firstLine="144"/>
              <w:rPr>
                <w:sz w:val="24"/>
              </w:rPr>
            </w:pPr>
            <w:r>
              <w:rPr>
                <w:sz w:val="24"/>
              </w:rPr>
              <w:t>Один игрок лежит на санках на животе, свесив ноги. Другой, взявшись за его ноги, толкает</w:t>
            </w:r>
            <w:r>
              <w:rPr>
                <w:spacing w:val="-7"/>
                <w:sz w:val="24"/>
              </w:rPr>
              <w:t xml:space="preserve"> </w:t>
            </w:r>
            <w:r>
              <w:rPr>
                <w:sz w:val="24"/>
              </w:rPr>
              <w:t>санки</w:t>
            </w:r>
            <w:r>
              <w:rPr>
                <w:spacing w:val="-10"/>
                <w:sz w:val="24"/>
              </w:rPr>
              <w:t xml:space="preserve"> </w:t>
            </w:r>
            <w:r>
              <w:rPr>
                <w:sz w:val="24"/>
              </w:rPr>
              <w:t>вперед.</w:t>
            </w:r>
            <w:r>
              <w:rPr>
                <w:spacing w:val="-5"/>
                <w:sz w:val="24"/>
              </w:rPr>
              <w:t xml:space="preserve"> </w:t>
            </w:r>
            <w:r>
              <w:rPr>
                <w:sz w:val="24"/>
              </w:rPr>
              <w:t>На</w:t>
            </w:r>
            <w:r>
              <w:rPr>
                <w:spacing w:val="-13"/>
                <w:sz w:val="24"/>
              </w:rPr>
              <w:t xml:space="preserve"> </w:t>
            </w:r>
            <w:r>
              <w:rPr>
                <w:sz w:val="24"/>
              </w:rPr>
              <w:t>повороте</w:t>
            </w:r>
            <w:r>
              <w:rPr>
                <w:spacing w:val="-11"/>
                <w:sz w:val="24"/>
              </w:rPr>
              <w:t xml:space="preserve"> </w:t>
            </w:r>
            <w:r>
              <w:rPr>
                <w:sz w:val="24"/>
              </w:rPr>
              <w:t>участники меняются местами.</w:t>
            </w:r>
          </w:p>
        </w:tc>
      </w:tr>
    </w:tbl>
    <w:p w14:paraId="01147131"/>
    <w:sectPr>
      <w:pgSz w:w="11910" w:h="16840"/>
      <w:pgMar w:top="480" w:right="425" w:bottom="280" w:left="425"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decorative"/>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110" w:hanging="245"/>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605" w:hanging="245"/>
      </w:pPr>
      <w:rPr>
        <w:rFonts w:hint="default"/>
        <w:lang w:val="ru-RU" w:eastAsia="en-US" w:bidi="ar-SA"/>
      </w:rPr>
    </w:lvl>
    <w:lvl w:ilvl="2" w:tentative="0">
      <w:start w:val="0"/>
      <w:numFmt w:val="bullet"/>
      <w:lvlText w:val="•"/>
      <w:lvlJc w:val="left"/>
      <w:pPr>
        <w:ind w:left="1090" w:hanging="245"/>
      </w:pPr>
      <w:rPr>
        <w:rFonts w:hint="default"/>
        <w:lang w:val="ru-RU" w:eastAsia="en-US" w:bidi="ar-SA"/>
      </w:rPr>
    </w:lvl>
    <w:lvl w:ilvl="3" w:tentative="0">
      <w:start w:val="0"/>
      <w:numFmt w:val="bullet"/>
      <w:lvlText w:val="•"/>
      <w:lvlJc w:val="left"/>
      <w:pPr>
        <w:ind w:left="1575" w:hanging="245"/>
      </w:pPr>
      <w:rPr>
        <w:rFonts w:hint="default"/>
        <w:lang w:val="ru-RU" w:eastAsia="en-US" w:bidi="ar-SA"/>
      </w:rPr>
    </w:lvl>
    <w:lvl w:ilvl="4" w:tentative="0">
      <w:start w:val="0"/>
      <w:numFmt w:val="bullet"/>
      <w:lvlText w:val="•"/>
      <w:lvlJc w:val="left"/>
      <w:pPr>
        <w:ind w:left="2060" w:hanging="245"/>
      </w:pPr>
      <w:rPr>
        <w:rFonts w:hint="default"/>
        <w:lang w:val="ru-RU" w:eastAsia="en-US" w:bidi="ar-SA"/>
      </w:rPr>
    </w:lvl>
    <w:lvl w:ilvl="5" w:tentative="0">
      <w:start w:val="0"/>
      <w:numFmt w:val="bullet"/>
      <w:lvlText w:val="•"/>
      <w:lvlJc w:val="left"/>
      <w:pPr>
        <w:ind w:left="2545" w:hanging="245"/>
      </w:pPr>
      <w:rPr>
        <w:rFonts w:hint="default"/>
        <w:lang w:val="ru-RU" w:eastAsia="en-US" w:bidi="ar-SA"/>
      </w:rPr>
    </w:lvl>
    <w:lvl w:ilvl="6" w:tentative="0">
      <w:start w:val="0"/>
      <w:numFmt w:val="bullet"/>
      <w:lvlText w:val="•"/>
      <w:lvlJc w:val="left"/>
      <w:pPr>
        <w:ind w:left="3030" w:hanging="245"/>
      </w:pPr>
      <w:rPr>
        <w:rFonts w:hint="default"/>
        <w:lang w:val="ru-RU" w:eastAsia="en-US" w:bidi="ar-SA"/>
      </w:rPr>
    </w:lvl>
    <w:lvl w:ilvl="7" w:tentative="0">
      <w:start w:val="0"/>
      <w:numFmt w:val="bullet"/>
      <w:lvlText w:val="•"/>
      <w:lvlJc w:val="left"/>
      <w:pPr>
        <w:ind w:left="3515" w:hanging="245"/>
      </w:pPr>
      <w:rPr>
        <w:rFonts w:hint="default"/>
        <w:lang w:val="ru-RU" w:eastAsia="en-US" w:bidi="ar-SA"/>
      </w:rPr>
    </w:lvl>
    <w:lvl w:ilvl="8" w:tentative="0">
      <w:start w:val="0"/>
      <w:numFmt w:val="bullet"/>
      <w:lvlText w:val="•"/>
      <w:lvlJc w:val="left"/>
      <w:pPr>
        <w:ind w:left="4000" w:hanging="245"/>
      </w:pPr>
      <w:rPr>
        <w:rFonts w:hint="default"/>
        <w:lang w:val="ru-RU" w:eastAsia="en-US" w:bidi="ar-SA"/>
      </w:rPr>
    </w:lvl>
  </w:abstractNum>
  <w:abstractNum w:abstractNumId="1">
    <w:nsid w:val="BF205925"/>
    <w:multiLevelType w:val="multilevel"/>
    <w:tmpl w:val="BF205925"/>
    <w:lvl w:ilvl="0" w:tentative="0">
      <w:start w:val="1"/>
      <w:numFmt w:val="decimal"/>
      <w:lvlText w:val="%1."/>
      <w:lvlJc w:val="left"/>
      <w:pPr>
        <w:ind w:left="109" w:hanging="24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591" w:hanging="245"/>
      </w:pPr>
      <w:rPr>
        <w:rFonts w:hint="default"/>
        <w:lang w:val="ru-RU" w:eastAsia="en-US" w:bidi="ar-SA"/>
      </w:rPr>
    </w:lvl>
    <w:lvl w:ilvl="2" w:tentative="0">
      <w:start w:val="0"/>
      <w:numFmt w:val="bullet"/>
      <w:lvlText w:val="•"/>
      <w:lvlJc w:val="left"/>
      <w:pPr>
        <w:ind w:left="1082" w:hanging="245"/>
      </w:pPr>
      <w:rPr>
        <w:rFonts w:hint="default"/>
        <w:lang w:val="ru-RU" w:eastAsia="en-US" w:bidi="ar-SA"/>
      </w:rPr>
    </w:lvl>
    <w:lvl w:ilvl="3" w:tentative="0">
      <w:start w:val="0"/>
      <w:numFmt w:val="bullet"/>
      <w:lvlText w:val="•"/>
      <w:lvlJc w:val="left"/>
      <w:pPr>
        <w:ind w:left="1574" w:hanging="245"/>
      </w:pPr>
      <w:rPr>
        <w:rFonts w:hint="default"/>
        <w:lang w:val="ru-RU" w:eastAsia="en-US" w:bidi="ar-SA"/>
      </w:rPr>
    </w:lvl>
    <w:lvl w:ilvl="4" w:tentative="0">
      <w:start w:val="0"/>
      <w:numFmt w:val="bullet"/>
      <w:lvlText w:val="•"/>
      <w:lvlJc w:val="left"/>
      <w:pPr>
        <w:ind w:left="2065" w:hanging="245"/>
      </w:pPr>
      <w:rPr>
        <w:rFonts w:hint="default"/>
        <w:lang w:val="ru-RU" w:eastAsia="en-US" w:bidi="ar-SA"/>
      </w:rPr>
    </w:lvl>
    <w:lvl w:ilvl="5" w:tentative="0">
      <w:start w:val="0"/>
      <w:numFmt w:val="bullet"/>
      <w:lvlText w:val="•"/>
      <w:lvlJc w:val="left"/>
      <w:pPr>
        <w:ind w:left="2557" w:hanging="245"/>
      </w:pPr>
      <w:rPr>
        <w:rFonts w:hint="default"/>
        <w:lang w:val="ru-RU" w:eastAsia="en-US" w:bidi="ar-SA"/>
      </w:rPr>
    </w:lvl>
    <w:lvl w:ilvl="6" w:tentative="0">
      <w:start w:val="0"/>
      <w:numFmt w:val="bullet"/>
      <w:lvlText w:val="•"/>
      <w:lvlJc w:val="left"/>
      <w:pPr>
        <w:ind w:left="3048" w:hanging="245"/>
      </w:pPr>
      <w:rPr>
        <w:rFonts w:hint="default"/>
        <w:lang w:val="ru-RU" w:eastAsia="en-US" w:bidi="ar-SA"/>
      </w:rPr>
    </w:lvl>
    <w:lvl w:ilvl="7" w:tentative="0">
      <w:start w:val="0"/>
      <w:numFmt w:val="bullet"/>
      <w:lvlText w:val="•"/>
      <w:lvlJc w:val="left"/>
      <w:pPr>
        <w:ind w:left="3539" w:hanging="245"/>
      </w:pPr>
      <w:rPr>
        <w:rFonts w:hint="default"/>
        <w:lang w:val="ru-RU" w:eastAsia="en-US" w:bidi="ar-SA"/>
      </w:rPr>
    </w:lvl>
    <w:lvl w:ilvl="8" w:tentative="0">
      <w:start w:val="0"/>
      <w:numFmt w:val="bullet"/>
      <w:lvlText w:val="•"/>
      <w:lvlJc w:val="left"/>
      <w:pPr>
        <w:ind w:left="4031" w:hanging="245"/>
      </w:pPr>
      <w:rPr>
        <w:rFonts w:hint="default"/>
        <w:lang w:val="ru-RU" w:eastAsia="en-US" w:bidi="ar-SA"/>
      </w:rPr>
    </w:lvl>
  </w:abstractNum>
  <w:abstractNum w:abstractNumId="2">
    <w:nsid w:val="CF092B84"/>
    <w:multiLevelType w:val="multilevel"/>
    <w:tmpl w:val="CF092B84"/>
    <w:lvl w:ilvl="0" w:tentative="0">
      <w:start w:val="0"/>
      <w:numFmt w:val="bullet"/>
      <w:lvlText w:val=""/>
      <w:lvlJc w:val="left"/>
      <w:pPr>
        <w:ind w:left="1068" w:hanging="360"/>
      </w:pPr>
      <w:rPr>
        <w:rFonts w:hint="default" w:ascii="Symbol" w:hAnsi="Symbol" w:eastAsia="Symbol" w:cs="Symbol"/>
        <w:b w:val="0"/>
        <w:bCs w:val="0"/>
        <w:i w:val="0"/>
        <w:iCs w:val="0"/>
        <w:spacing w:val="0"/>
        <w:w w:val="99"/>
        <w:sz w:val="28"/>
        <w:szCs w:val="28"/>
        <w:lang w:val="ru-RU" w:eastAsia="en-US" w:bidi="ar-SA"/>
      </w:rPr>
    </w:lvl>
    <w:lvl w:ilvl="1" w:tentative="0">
      <w:start w:val="0"/>
      <w:numFmt w:val="bullet"/>
      <w:lvlText w:val="•"/>
      <w:lvlJc w:val="left"/>
      <w:pPr>
        <w:ind w:left="2059" w:hanging="360"/>
      </w:pPr>
      <w:rPr>
        <w:rFonts w:hint="default"/>
        <w:lang w:val="ru-RU" w:eastAsia="en-US" w:bidi="ar-SA"/>
      </w:rPr>
    </w:lvl>
    <w:lvl w:ilvl="2" w:tentative="0">
      <w:start w:val="0"/>
      <w:numFmt w:val="bullet"/>
      <w:lvlText w:val="•"/>
      <w:lvlJc w:val="left"/>
      <w:pPr>
        <w:ind w:left="3058" w:hanging="360"/>
      </w:pPr>
      <w:rPr>
        <w:rFonts w:hint="default"/>
        <w:lang w:val="ru-RU" w:eastAsia="en-US" w:bidi="ar-SA"/>
      </w:rPr>
    </w:lvl>
    <w:lvl w:ilvl="3" w:tentative="0">
      <w:start w:val="0"/>
      <w:numFmt w:val="bullet"/>
      <w:lvlText w:val="•"/>
      <w:lvlJc w:val="left"/>
      <w:pPr>
        <w:ind w:left="4058" w:hanging="360"/>
      </w:pPr>
      <w:rPr>
        <w:rFonts w:hint="default"/>
        <w:lang w:val="ru-RU" w:eastAsia="en-US" w:bidi="ar-SA"/>
      </w:rPr>
    </w:lvl>
    <w:lvl w:ilvl="4" w:tentative="0">
      <w:start w:val="0"/>
      <w:numFmt w:val="bullet"/>
      <w:lvlText w:val="•"/>
      <w:lvlJc w:val="left"/>
      <w:pPr>
        <w:ind w:left="5057" w:hanging="360"/>
      </w:pPr>
      <w:rPr>
        <w:rFonts w:hint="default"/>
        <w:lang w:val="ru-RU" w:eastAsia="en-US" w:bidi="ar-SA"/>
      </w:rPr>
    </w:lvl>
    <w:lvl w:ilvl="5" w:tentative="0">
      <w:start w:val="0"/>
      <w:numFmt w:val="bullet"/>
      <w:lvlText w:val="•"/>
      <w:lvlJc w:val="left"/>
      <w:pPr>
        <w:ind w:left="6057" w:hanging="360"/>
      </w:pPr>
      <w:rPr>
        <w:rFonts w:hint="default"/>
        <w:lang w:val="ru-RU" w:eastAsia="en-US" w:bidi="ar-SA"/>
      </w:rPr>
    </w:lvl>
    <w:lvl w:ilvl="6" w:tentative="0">
      <w:start w:val="0"/>
      <w:numFmt w:val="bullet"/>
      <w:lvlText w:val="•"/>
      <w:lvlJc w:val="left"/>
      <w:pPr>
        <w:ind w:left="7056" w:hanging="360"/>
      </w:pPr>
      <w:rPr>
        <w:rFonts w:hint="default"/>
        <w:lang w:val="ru-RU" w:eastAsia="en-US" w:bidi="ar-SA"/>
      </w:rPr>
    </w:lvl>
    <w:lvl w:ilvl="7" w:tentative="0">
      <w:start w:val="0"/>
      <w:numFmt w:val="bullet"/>
      <w:lvlText w:val="•"/>
      <w:lvlJc w:val="left"/>
      <w:pPr>
        <w:ind w:left="8055" w:hanging="360"/>
      </w:pPr>
      <w:rPr>
        <w:rFonts w:hint="default"/>
        <w:lang w:val="ru-RU" w:eastAsia="en-US" w:bidi="ar-SA"/>
      </w:rPr>
    </w:lvl>
    <w:lvl w:ilvl="8" w:tentative="0">
      <w:start w:val="0"/>
      <w:numFmt w:val="bullet"/>
      <w:lvlText w:val="•"/>
      <w:lvlJc w:val="left"/>
      <w:pPr>
        <w:ind w:left="9055" w:hanging="360"/>
      </w:pPr>
      <w:rPr>
        <w:rFonts w:hint="default"/>
        <w:lang w:val="ru-RU" w:eastAsia="en-US" w:bidi="ar-SA"/>
      </w:rPr>
    </w:lvl>
  </w:abstractNum>
  <w:abstractNum w:abstractNumId="3">
    <w:nsid w:val="0053208E"/>
    <w:multiLevelType w:val="multilevel"/>
    <w:tmpl w:val="0053208E"/>
    <w:lvl w:ilvl="0" w:tentative="0">
      <w:start w:val="0"/>
      <w:numFmt w:val="bullet"/>
      <w:lvlText w:val="—"/>
      <w:lvlJc w:val="left"/>
      <w:pPr>
        <w:ind w:left="708" w:hanging="365"/>
      </w:pPr>
      <w:rPr>
        <w:rFonts w:hint="default" w:ascii="Times New Roman" w:hAnsi="Times New Roman" w:eastAsia="Times New Roman" w:cs="Times New Roman"/>
        <w:b w:val="0"/>
        <w:bCs w:val="0"/>
        <w:i w:val="0"/>
        <w:iCs w:val="0"/>
        <w:spacing w:val="0"/>
        <w:w w:val="99"/>
        <w:sz w:val="28"/>
        <w:szCs w:val="28"/>
        <w:lang w:val="ru-RU" w:eastAsia="en-US" w:bidi="ar-SA"/>
      </w:rPr>
    </w:lvl>
    <w:lvl w:ilvl="1" w:tentative="0">
      <w:start w:val="0"/>
      <w:numFmt w:val="bullet"/>
      <w:lvlText w:val=""/>
      <w:lvlJc w:val="left"/>
      <w:pPr>
        <w:ind w:left="727" w:hanging="294"/>
      </w:pPr>
      <w:rPr>
        <w:rFonts w:hint="default" w:ascii="Symbol" w:hAnsi="Symbol" w:eastAsia="Symbol" w:cs="Symbol"/>
        <w:b w:val="0"/>
        <w:bCs w:val="0"/>
        <w:i w:val="0"/>
        <w:iCs w:val="0"/>
        <w:spacing w:val="0"/>
        <w:w w:val="100"/>
        <w:sz w:val="20"/>
        <w:szCs w:val="20"/>
        <w:lang w:val="ru-RU" w:eastAsia="en-US" w:bidi="ar-SA"/>
      </w:rPr>
    </w:lvl>
    <w:lvl w:ilvl="2" w:tentative="0">
      <w:start w:val="0"/>
      <w:numFmt w:val="bullet"/>
      <w:lvlText w:val="•"/>
      <w:lvlJc w:val="left"/>
      <w:pPr>
        <w:ind w:left="1868" w:hanging="294"/>
      </w:pPr>
      <w:rPr>
        <w:rFonts w:hint="default"/>
        <w:lang w:val="ru-RU" w:eastAsia="en-US" w:bidi="ar-SA"/>
      </w:rPr>
    </w:lvl>
    <w:lvl w:ilvl="3" w:tentative="0">
      <w:start w:val="0"/>
      <w:numFmt w:val="bullet"/>
      <w:lvlText w:val="•"/>
      <w:lvlJc w:val="left"/>
      <w:pPr>
        <w:ind w:left="3016" w:hanging="294"/>
      </w:pPr>
      <w:rPr>
        <w:rFonts w:hint="default"/>
        <w:lang w:val="ru-RU" w:eastAsia="en-US" w:bidi="ar-SA"/>
      </w:rPr>
    </w:lvl>
    <w:lvl w:ilvl="4" w:tentative="0">
      <w:start w:val="0"/>
      <w:numFmt w:val="bullet"/>
      <w:lvlText w:val="•"/>
      <w:lvlJc w:val="left"/>
      <w:pPr>
        <w:ind w:left="4164" w:hanging="294"/>
      </w:pPr>
      <w:rPr>
        <w:rFonts w:hint="default"/>
        <w:lang w:val="ru-RU" w:eastAsia="en-US" w:bidi="ar-SA"/>
      </w:rPr>
    </w:lvl>
    <w:lvl w:ilvl="5" w:tentative="0">
      <w:start w:val="0"/>
      <w:numFmt w:val="bullet"/>
      <w:lvlText w:val="•"/>
      <w:lvlJc w:val="left"/>
      <w:pPr>
        <w:ind w:left="5312" w:hanging="294"/>
      </w:pPr>
      <w:rPr>
        <w:rFonts w:hint="default"/>
        <w:lang w:val="ru-RU" w:eastAsia="en-US" w:bidi="ar-SA"/>
      </w:rPr>
    </w:lvl>
    <w:lvl w:ilvl="6" w:tentative="0">
      <w:start w:val="0"/>
      <w:numFmt w:val="bullet"/>
      <w:lvlText w:val="•"/>
      <w:lvlJc w:val="left"/>
      <w:pPr>
        <w:ind w:left="6461" w:hanging="294"/>
      </w:pPr>
      <w:rPr>
        <w:rFonts w:hint="default"/>
        <w:lang w:val="ru-RU" w:eastAsia="en-US" w:bidi="ar-SA"/>
      </w:rPr>
    </w:lvl>
    <w:lvl w:ilvl="7" w:tentative="0">
      <w:start w:val="0"/>
      <w:numFmt w:val="bullet"/>
      <w:lvlText w:val="•"/>
      <w:lvlJc w:val="left"/>
      <w:pPr>
        <w:ind w:left="7609" w:hanging="294"/>
      </w:pPr>
      <w:rPr>
        <w:rFonts w:hint="default"/>
        <w:lang w:val="ru-RU" w:eastAsia="en-US" w:bidi="ar-SA"/>
      </w:rPr>
    </w:lvl>
    <w:lvl w:ilvl="8" w:tentative="0">
      <w:start w:val="0"/>
      <w:numFmt w:val="bullet"/>
      <w:lvlText w:val="•"/>
      <w:lvlJc w:val="left"/>
      <w:pPr>
        <w:ind w:left="8757" w:hanging="294"/>
      </w:pPr>
      <w:rPr>
        <w:rFonts w:hint="default"/>
        <w:lang w:val="ru-RU" w:eastAsia="en-US" w:bidi="ar-SA"/>
      </w:rPr>
    </w:lvl>
  </w:abstractNum>
  <w:abstractNum w:abstractNumId="4">
    <w:nsid w:val="59ADCABA"/>
    <w:multiLevelType w:val="multilevel"/>
    <w:tmpl w:val="59ADCABA"/>
    <w:lvl w:ilvl="0" w:tentative="0">
      <w:start w:val="0"/>
      <w:numFmt w:val="bullet"/>
      <w:lvlText w:val="–"/>
      <w:lvlJc w:val="left"/>
      <w:pPr>
        <w:ind w:left="292" w:hanging="183"/>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71" w:hanging="183"/>
      </w:pPr>
      <w:rPr>
        <w:rFonts w:hint="default"/>
        <w:lang w:val="ru-RU" w:eastAsia="en-US" w:bidi="ar-SA"/>
      </w:rPr>
    </w:lvl>
    <w:lvl w:ilvl="2" w:tentative="0">
      <w:start w:val="0"/>
      <w:numFmt w:val="bullet"/>
      <w:lvlText w:val="•"/>
      <w:lvlJc w:val="left"/>
      <w:pPr>
        <w:ind w:left="1242" w:hanging="183"/>
      </w:pPr>
      <w:rPr>
        <w:rFonts w:hint="default"/>
        <w:lang w:val="ru-RU" w:eastAsia="en-US" w:bidi="ar-SA"/>
      </w:rPr>
    </w:lvl>
    <w:lvl w:ilvl="3" w:tentative="0">
      <w:start w:val="0"/>
      <w:numFmt w:val="bullet"/>
      <w:lvlText w:val="•"/>
      <w:lvlJc w:val="left"/>
      <w:pPr>
        <w:ind w:left="1714" w:hanging="183"/>
      </w:pPr>
      <w:rPr>
        <w:rFonts w:hint="default"/>
        <w:lang w:val="ru-RU" w:eastAsia="en-US" w:bidi="ar-SA"/>
      </w:rPr>
    </w:lvl>
    <w:lvl w:ilvl="4" w:tentative="0">
      <w:start w:val="0"/>
      <w:numFmt w:val="bullet"/>
      <w:lvlText w:val="•"/>
      <w:lvlJc w:val="left"/>
      <w:pPr>
        <w:ind w:left="2185" w:hanging="183"/>
      </w:pPr>
      <w:rPr>
        <w:rFonts w:hint="default"/>
        <w:lang w:val="ru-RU" w:eastAsia="en-US" w:bidi="ar-SA"/>
      </w:rPr>
    </w:lvl>
    <w:lvl w:ilvl="5" w:tentative="0">
      <w:start w:val="0"/>
      <w:numFmt w:val="bullet"/>
      <w:lvlText w:val="•"/>
      <w:lvlJc w:val="left"/>
      <w:pPr>
        <w:ind w:left="2657" w:hanging="183"/>
      </w:pPr>
      <w:rPr>
        <w:rFonts w:hint="default"/>
        <w:lang w:val="ru-RU" w:eastAsia="en-US" w:bidi="ar-SA"/>
      </w:rPr>
    </w:lvl>
    <w:lvl w:ilvl="6" w:tentative="0">
      <w:start w:val="0"/>
      <w:numFmt w:val="bullet"/>
      <w:lvlText w:val="•"/>
      <w:lvlJc w:val="left"/>
      <w:pPr>
        <w:ind w:left="3128" w:hanging="183"/>
      </w:pPr>
      <w:rPr>
        <w:rFonts w:hint="default"/>
        <w:lang w:val="ru-RU" w:eastAsia="en-US" w:bidi="ar-SA"/>
      </w:rPr>
    </w:lvl>
    <w:lvl w:ilvl="7" w:tentative="0">
      <w:start w:val="0"/>
      <w:numFmt w:val="bullet"/>
      <w:lvlText w:val="•"/>
      <w:lvlJc w:val="left"/>
      <w:pPr>
        <w:ind w:left="3599" w:hanging="183"/>
      </w:pPr>
      <w:rPr>
        <w:rFonts w:hint="default"/>
        <w:lang w:val="ru-RU" w:eastAsia="en-US" w:bidi="ar-SA"/>
      </w:rPr>
    </w:lvl>
    <w:lvl w:ilvl="8" w:tentative="0">
      <w:start w:val="0"/>
      <w:numFmt w:val="bullet"/>
      <w:lvlText w:val="•"/>
      <w:lvlJc w:val="left"/>
      <w:pPr>
        <w:ind w:left="4071" w:hanging="183"/>
      </w:pPr>
      <w:rPr>
        <w:rFonts w:hint="default"/>
        <w:lang w:val="ru-RU" w:eastAsia="en-US" w:bidi="ar-SA"/>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40EF45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708"/>
      <w:jc w:val="both"/>
    </w:pPr>
    <w:rPr>
      <w:rFonts w:ascii="Times New Roman" w:hAnsi="Times New Roman" w:eastAsia="Times New Roman" w:cs="Times New Roman"/>
      <w:sz w:val="28"/>
      <w:szCs w:val="28"/>
      <w:lang w:val="ru-RU" w:eastAsia="en-US" w:bidi="ar-SA"/>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pPr>
      <w:ind w:left="1068" w:hanging="360"/>
    </w:pPr>
    <w:rPr>
      <w:rFonts w:ascii="Times New Roman" w:hAnsi="Times New Roman" w:eastAsia="Times New Roman" w:cs="Times New Roman"/>
      <w:lang w:val="ru-RU" w:eastAsia="en-US" w:bidi="ar-SA"/>
    </w:rPr>
  </w:style>
  <w:style w:type="paragraph" w:customStyle="1" w:styleId="7">
    <w:name w:val="Table Paragraph"/>
    <w:basedOn w:val="1"/>
    <w:qFormat/>
    <w:uiPriority w:val="1"/>
    <w:pPr>
      <w:ind w:left="110"/>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TotalTime>10</TotalTime>
  <ScaleCrop>false</ScaleCrop>
  <LinksUpToDate>false</LinksUpToDate>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2026-01-29T18:07:00Z</dcterms:created>
  <dc:creator>OLDI</dc:creator>
  <cp:lastModifiedBy>Катя</cp:lastModifiedBy>
  <dcterms:modified xsi:type="dcterms:W3CDTF">2026-01-29T18:18:39Z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Creator">
    <vt:lpwstr>Microsoft® Word 2013</vt:lpwstr>
  </property>
  <property fmtid="{D5CDD505-2E9C-101B-9397-08002B2CF9AE}" pid="4" name="LastSaved">
    <vt:filetime>2026-01-29T00:00:00Z</vt:filetime>
  </property>
  <property fmtid="{D5CDD505-2E9C-101B-9397-08002B2CF9AE}" pid="5" name="Producer">
    <vt:lpwstr>Microsoft® Word 2013</vt:lpwstr>
  </property>
  <property fmtid="{D5CDD505-2E9C-101B-9397-08002B2CF9AE}" pid="6" name="KSOProductBuildVer">
    <vt:lpwstr>1049-12.2.0.23196</vt:lpwstr>
  </property>
  <property fmtid="{D5CDD505-2E9C-101B-9397-08002B2CF9AE}" pid="7" name="ICV">
    <vt:lpwstr>D9801CC179134E47A6F98B4938B61725_12</vt:lpwstr>
  </property>
</Properties>
</file>